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00" w:rsidRDefault="00C14300">
      <w:pPr>
        <w:pStyle w:val="21"/>
        <w:spacing w:after="0" w:line="240" w:lineRule="auto"/>
        <w:ind w:left="1660"/>
        <w:rPr>
          <w:rStyle w:val="232"/>
        </w:rPr>
      </w:pPr>
    </w:p>
    <w:p w:rsidR="00C14300" w:rsidRDefault="00C14300" w:rsidP="00C14300">
      <w:pPr>
        <w:pStyle w:val="21"/>
        <w:spacing w:after="0" w:line="240" w:lineRule="auto"/>
        <w:ind w:left="284"/>
        <w:rPr>
          <w:rStyle w:val="232"/>
        </w:rPr>
      </w:pPr>
      <w:r>
        <w:rPr>
          <w:noProof/>
        </w:rPr>
        <w:drawing>
          <wp:inline distT="0" distB="0" distL="0" distR="0">
            <wp:extent cx="6118225" cy="8460181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60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300" w:rsidRDefault="00C14300">
      <w:pPr>
        <w:pStyle w:val="21"/>
        <w:spacing w:after="0" w:line="240" w:lineRule="auto"/>
        <w:ind w:left="1660"/>
        <w:rPr>
          <w:rStyle w:val="232"/>
        </w:rPr>
      </w:pPr>
    </w:p>
    <w:p w:rsidR="00C14300" w:rsidRDefault="00C14300">
      <w:pPr>
        <w:pStyle w:val="21"/>
        <w:spacing w:after="0" w:line="240" w:lineRule="auto"/>
        <w:ind w:left="1660"/>
        <w:rPr>
          <w:rStyle w:val="232"/>
        </w:rPr>
      </w:pPr>
    </w:p>
    <w:p w:rsidR="00C14300" w:rsidRDefault="00C14300">
      <w:pPr>
        <w:pStyle w:val="21"/>
        <w:spacing w:after="0" w:line="240" w:lineRule="auto"/>
        <w:ind w:left="1660"/>
        <w:rPr>
          <w:rStyle w:val="232"/>
        </w:rPr>
      </w:pPr>
    </w:p>
    <w:p w:rsidR="00C14300" w:rsidRDefault="00C14300">
      <w:pPr>
        <w:pStyle w:val="21"/>
        <w:spacing w:after="0" w:line="240" w:lineRule="auto"/>
        <w:ind w:left="1660"/>
        <w:rPr>
          <w:rStyle w:val="232"/>
        </w:rPr>
      </w:pPr>
    </w:p>
    <w:p w:rsidR="00C14300" w:rsidRDefault="00C14300">
      <w:pPr>
        <w:pStyle w:val="21"/>
        <w:spacing w:after="0" w:line="240" w:lineRule="auto"/>
        <w:ind w:left="1660"/>
        <w:rPr>
          <w:rStyle w:val="232"/>
        </w:rPr>
      </w:pPr>
    </w:p>
    <w:p w:rsidR="00C34749" w:rsidRDefault="00E412A1">
      <w:pPr>
        <w:pStyle w:val="21"/>
        <w:spacing w:after="0" w:line="240" w:lineRule="auto"/>
        <w:ind w:left="1660"/>
        <w:rPr>
          <w:rFonts w:ascii="Arial Unicode MS" w:hAnsi="Arial Unicode MS" w:cs="Arial Unicode MS"/>
        </w:rPr>
      </w:pPr>
      <w:r>
        <w:rPr>
          <w:rStyle w:val="232"/>
        </w:rPr>
        <w:lastRenderedPageBreak/>
        <w:t>ПОЯСНИТЕЛЬНАЯ ЗАПИСКА</w:t>
      </w:r>
    </w:p>
    <w:p w:rsidR="00C34749" w:rsidRDefault="00E412A1">
      <w:pPr>
        <w:pStyle w:val="21"/>
        <w:spacing w:before="241" w:after="0" w:line="370" w:lineRule="exact"/>
        <w:ind w:left="60" w:right="80"/>
        <w:rPr>
          <w:rFonts w:ascii="Arial Unicode MS" w:hAnsi="Arial Unicode MS" w:cs="Arial Unicode MS"/>
        </w:rPr>
      </w:pPr>
      <w:r>
        <w:rPr>
          <w:rStyle w:val="232"/>
        </w:rPr>
        <w:t>Футбол является массовой и наиболее популярной игрой среди детей и</w:t>
      </w:r>
      <w:r>
        <w:rPr>
          <w:rStyle w:val="231"/>
          <w:noProof w:val="0"/>
        </w:rPr>
        <w:t xml:space="preserve"> </w:t>
      </w:r>
      <w:r>
        <w:rPr>
          <w:rStyle w:val="232"/>
        </w:rPr>
        <w:t>юношей. Футбол способствует развитию основных двигательных качеств:</w:t>
      </w:r>
      <w:r>
        <w:rPr>
          <w:rStyle w:val="231"/>
          <w:noProof w:val="0"/>
        </w:rPr>
        <w:t xml:space="preserve"> </w:t>
      </w:r>
      <w:r>
        <w:rPr>
          <w:rStyle w:val="232"/>
        </w:rPr>
        <w:t>быстроты и точности движений, ловкости, силы и выносливости.</w:t>
      </w:r>
    </w:p>
    <w:p w:rsidR="00C34749" w:rsidRDefault="00E412A1">
      <w:pPr>
        <w:pStyle w:val="21"/>
        <w:spacing w:before="124" w:after="0" w:line="365" w:lineRule="exact"/>
        <w:ind w:left="60" w:right="80"/>
        <w:rPr>
          <w:rFonts w:ascii="Arial Unicode MS" w:hAnsi="Arial Unicode MS" w:cs="Arial Unicode MS"/>
        </w:rPr>
      </w:pPr>
      <w:r>
        <w:rPr>
          <w:rStyle w:val="232"/>
        </w:rPr>
        <w:t>Огромная тяга детей к футболу позволяет использовать этот вид спорта не</w:t>
      </w:r>
      <w:r>
        <w:rPr>
          <w:rStyle w:val="231"/>
          <w:noProof w:val="0"/>
        </w:rPr>
        <w:t xml:space="preserve"> </w:t>
      </w:r>
      <w:r>
        <w:rPr>
          <w:rStyle w:val="232"/>
        </w:rPr>
        <w:t>только как средство физического развития, но и как важный фактор</w:t>
      </w:r>
      <w:r>
        <w:rPr>
          <w:rStyle w:val="231"/>
          <w:noProof w:val="0"/>
        </w:rPr>
        <w:t xml:space="preserve"> </w:t>
      </w:r>
      <w:r>
        <w:rPr>
          <w:rStyle w:val="232"/>
        </w:rPr>
        <w:t>воспитательного, педагогического воздействия.</w:t>
      </w:r>
    </w:p>
    <w:p w:rsidR="00C34749" w:rsidRDefault="00E412A1">
      <w:pPr>
        <w:pStyle w:val="21"/>
        <w:spacing w:before="113" w:after="0" w:line="374" w:lineRule="exact"/>
        <w:ind w:left="60" w:right="80"/>
        <w:rPr>
          <w:rFonts w:ascii="Arial Unicode MS" w:hAnsi="Arial Unicode MS" w:cs="Arial Unicode MS"/>
        </w:rPr>
      </w:pPr>
      <w:r>
        <w:rPr>
          <w:rStyle w:val="232"/>
        </w:rPr>
        <w:t>В процессе занятий футболом воспитывается такие качества, как</w:t>
      </w:r>
      <w:r>
        <w:rPr>
          <w:rStyle w:val="231"/>
          <w:noProof w:val="0"/>
        </w:rPr>
        <w:t xml:space="preserve"> </w:t>
      </w:r>
      <w:r>
        <w:rPr>
          <w:rStyle w:val="232"/>
        </w:rPr>
        <w:t xml:space="preserve">коллективизм, выдержка, </w:t>
      </w:r>
      <w:proofErr w:type="spellStart"/>
      <w:proofErr w:type="gramStart"/>
      <w:r>
        <w:rPr>
          <w:rStyle w:val="232"/>
        </w:rPr>
        <w:t>целеус</w:t>
      </w:r>
      <w:proofErr w:type="spellEnd"/>
      <w:r>
        <w:rPr>
          <w:rStyle w:val="232"/>
        </w:rPr>
        <w:t xml:space="preserve"> </w:t>
      </w:r>
      <w:proofErr w:type="spellStart"/>
      <w:r>
        <w:rPr>
          <w:rStyle w:val="232"/>
        </w:rPr>
        <w:t>тремленность</w:t>
      </w:r>
      <w:proofErr w:type="spellEnd"/>
      <w:proofErr w:type="gramEnd"/>
      <w:r>
        <w:rPr>
          <w:rStyle w:val="232"/>
        </w:rPr>
        <w:t>, дисциплинированность.</w:t>
      </w:r>
    </w:p>
    <w:p w:rsidR="00C34749" w:rsidRDefault="00E412A1">
      <w:pPr>
        <w:pStyle w:val="31"/>
        <w:spacing w:before="567"/>
        <w:ind w:left="60" w:right="480"/>
        <w:rPr>
          <w:rFonts w:ascii="Arial Unicode MS" w:hAnsi="Arial Unicode MS" w:cs="Arial Unicode MS"/>
        </w:rPr>
      </w:pPr>
      <w:r>
        <w:rPr>
          <w:rStyle w:val="33"/>
        </w:rPr>
        <w:t>ЗАДАЧИ ОБУЧЕНИЯ И ТРЕНИРОВКИ ЮНОГО ФУТБОЛИСТА</w:t>
      </w:r>
      <w:r>
        <w:rPr>
          <w:rStyle w:val="32"/>
          <w:noProof w:val="0"/>
        </w:rPr>
        <w:t xml:space="preserve"> </w:t>
      </w:r>
      <w:r>
        <w:rPr>
          <w:rStyle w:val="33"/>
        </w:rPr>
        <w:t>- укрепление здоровья и всестороннее физическое развитие;</w:t>
      </w:r>
    </w:p>
    <w:p w:rsidR="00C34749" w:rsidRDefault="00E412A1">
      <w:pPr>
        <w:pStyle w:val="21"/>
        <w:numPr>
          <w:ilvl w:val="0"/>
          <w:numId w:val="1"/>
        </w:numPr>
        <w:tabs>
          <w:tab w:val="left" w:pos="228"/>
        </w:tabs>
        <w:spacing w:after="0" w:line="566" w:lineRule="exact"/>
        <w:ind w:left="60" w:right="80"/>
      </w:pPr>
      <w:r>
        <w:rPr>
          <w:rStyle w:val="232"/>
        </w:rPr>
        <w:t>овладение спортивной техникой, воспитание волевых качеств</w:t>
      </w:r>
      <w:r>
        <w:rPr>
          <w:rStyle w:val="231"/>
          <w:noProof w:val="0"/>
        </w:rPr>
        <w:t xml:space="preserve"> </w:t>
      </w:r>
      <w:proofErr w:type="gramStart"/>
      <w:r>
        <w:rPr>
          <w:rStyle w:val="232"/>
        </w:rPr>
        <w:t>-п</w:t>
      </w:r>
      <w:proofErr w:type="gramEnd"/>
      <w:r>
        <w:rPr>
          <w:rStyle w:val="232"/>
        </w:rPr>
        <w:t>риобретение практических навыков и теоретических знаний в футболе</w:t>
      </w:r>
      <w:r>
        <w:rPr>
          <w:rStyle w:val="231"/>
          <w:noProof w:val="0"/>
        </w:rPr>
        <w:t xml:space="preserve"> </w:t>
      </w:r>
      <w:r>
        <w:rPr>
          <w:rStyle w:val="232"/>
        </w:rPr>
        <w:t>-воспитывать интерес и любовь к футболу</w:t>
      </w:r>
    </w:p>
    <w:p w:rsidR="00C34749" w:rsidRDefault="00E412A1">
      <w:pPr>
        <w:pStyle w:val="21"/>
        <w:numPr>
          <w:ilvl w:val="0"/>
          <w:numId w:val="1"/>
        </w:numPr>
        <w:tabs>
          <w:tab w:val="left" w:pos="228"/>
        </w:tabs>
        <w:spacing w:before="161" w:after="0" w:line="365" w:lineRule="exact"/>
        <w:ind w:left="60" w:right="80"/>
      </w:pPr>
      <w:r>
        <w:rPr>
          <w:rStyle w:val="232"/>
        </w:rPr>
        <w:t>наладить сотрудничество с родителями и преподавателями физического</w:t>
      </w:r>
      <w:r>
        <w:rPr>
          <w:rStyle w:val="231"/>
          <w:noProof w:val="0"/>
        </w:rPr>
        <w:t xml:space="preserve"> </w:t>
      </w:r>
      <w:r>
        <w:rPr>
          <w:rStyle w:val="232"/>
        </w:rPr>
        <w:t xml:space="preserve">воспитания школ для активного привлечения детей </w:t>
      </w:r>
      <w:proofErr w:type="gramStart"/>
      <w:r>
        <w:rPr>
          <w:rStyle w:val="232"/>
        </w:rPr>
        <w:t>к</w:t>
      </w:r>
      <w:proofErr w:type="gramEnd"/>
      <w:r>
        <w:rPr>
          <w:rStyle w:val="232"/>
        </w:rPr>
        <w:t xml:space="preserve"> занятиями футболом</w:t>
      </w:r>
    </w:p>
    <w:p w:rsidR="00C34749" w:rsidRDefault="00E412A1">
      <w:pPr>
        <w:pStyle w:val="21"/>
        <w:spacing w:after="0" w:line="571" w:lineRule="exact"/>
        <w:ind w:left="2640"/>
        <w:rPr>
          <w:rFonts w:ascii="Arial Unicode MS" w:hAnsi="Arial Unicode MS" w:cs="Arial Unicode MS"/>
        </w:rPr>
      </w:pPr>
      <w:r>
        <w:rPr>
          <w:rStyle w:val="232"/>
        </w:rPr>
        <w:t>МЕТОДЫ ОБУЧЕНИЯ</w:t>
      </w:r>
    </w:p>
    <w:p w:rsidR="00C34749" w:rsidRDefault="00E412A1">
      <w:pPr>
        <w:pStyle w:val="21"/>
        <w:numPr>
          <w:ilvl w:val="0"/>
          <w:numId w:val="1"/>
        </w:numPr>
        <w:tabs>
          <w:tab w:val="left" w:pos="218"/>
        </w:tabs>
        <w:spacing w:after="0" w:line="571" w:lineRule="exact"/>
        <w:ind w:left="60"/>
      </w:pPr>
      <w:r>
        <w:rPr>
          <w:rStyle w:val="232"/>
        </w:rPr>
        <w:t>разучивание в целом</w:t>
      </w:r>
    </w:p>
    <w:p w:rsidR="00C34749" w:rsidRDefault="00E412A1">
      <w:pPr>
        <w:pStyle w:val="21"/>
        <w:numPr>
          <w:ilvl w:val="0"/>
          <w:numId w:val="1"/>
        </w:numPr>
        <w:tabs>
          <w:tab w:val="left" w:pos="223"/>
        </w:tabs>
        <w:spacing w:after="0" w:line="571" w:lineRule="exact"/>
        <w:ind w:left="60"/>
      </w:pPr>
      <w:r>
        <w:rPr>
          <w:rStyle w:val="232"/>
        </w:rPr>
        <w:t>разучивание по частям</w:t>
      </w:r>
    </w:p>
    <w:p w:rsidR="00C34749" w:rsidRDefault="00E412A1">
      <w:pPr>
        <w:pStyle w:val="21"/>
        <w:numPr>
          <w:ilvl w:val="0"/>
          <w:numId w:val="1"/>
        </w:numPr>
        <w:tabs>
          <w:tab w:val="left" w:pos="223"/>
        </w:tabs>
        <w:spacing w:after="0" w:line="571" w:lineRule="exact"/>
        <w:ind w:left="60"/>
      </w:pPr>
      <w:r>
        <w:rPr>
          <w:rStyle w:val="232"/>
        </w:rPr>
        <w:t>объяснение</w:t>
      </w:r>
    </w:p>
    <w:p w:rsidR="00C34749" w:rsidRDefault="00E412A1">
      <w:pPr>
        <w:pStyle w:val="21"/>
        <w:numPr>
          <w:ilvl w:val="0"/>
          <w:numId w:val="1"/>
        </w:numPr>
        <w:tabs>
          <w:tab w:val="left" w:pos="233"/>
        </w:tabs>
        <w:spacing w:after="0" w:line="571" w:lineRule="exact"/>
        <w:ind w:left="60"/>
      </w:pPr>
      <w:r>
        <w:rPr>
          <w:rStyle w:val="232"/>
        </w:rPr>
        <w:t>показ</w:t>
      </w:r>
    </w:p>
    <w:p w:rsidR="00C34749" w:rsidRDefault="00E412A1">
      <w:pPr>
        <w:pStyle w:val="21"/>
        <w:numPr>
          <w:ilvl w:val="0"/>
          <w:numId w:val="1"/>
        </w:numPr>
        <w:tabs>
          <w:tab w:val="left" w:pos="223"/>
        </w:tabs>
        <w:spacing w:before="8" w:after="0" w:line="562" w:lineRule="exact"/>
        <w:ind w:left="60"/>
      </w:pPr>
      <w:r>
        <w:rPr>
          <w:rStyle w:val="232"/>
        </w:rPr>
        <w:t>повторное выполнение</w:t>
      </w:r>
    </w:p>
    <w:p w:rsidR="00C34749" w:rsidRDefault="00E412A1">
      <w:pPr>
        <w:pStyle w:val="21"/>
        <w:numPr>
          <w:ilvl w:val="0"/>
          <w:numId w:val="1"/>
        </w:numPr>
        <w:tabs>
          <w:tab w:val="left" w:pos="223"/>
        </w:tabs>
        <w:spacing w:after="0" w:line="562" w:lineRule="exact"/>
        <w:ind w:left="60"/>
      </w:pPr>
      <w:r>
        <w:rPr>
          <w:rStyle w:val="232"/>
        </w:rPr>
        <w:t>анализ выполненных движений</w:t>
      </w:r>
    </w:p>
    <w:p w:rsidR="00C34749" w:rsidRDefault="00E412A1">
      <w:pPr>
        <w:pStyle w:val="21"/>
        <w:numPr>
          <w:ilvl w:val="0"/>
          <w:numId w:val="1"/>
        </w:numPr>
        <w:tabs>
          <w:tab w:val="left" w:pos="223"/>
        </w:tabs>
        <w:spacing w:after="0" w:line="562" w:lineRule="exact"/>
        <w:ind w:left="60"/>
      </w:pPr>
      <w:r>
        <w:rPr>
          <w:rStyle w:val="232"/>
        </w:rPr>
        <w:t>индивидуальные и коллективные задания</w:t>
      </w:r>
    </w:p>
    <w:p w:rsidR="00C34749" w:rsidRDefault="00E412A1">
      <w:pPr>
        <w:pStyle w:val="21"/>
        <w:numPr>
          <w:ilvl w:val="0"/>
          <w:numId w:val="1"/>
        </w:numPr>
        <w:tabs>
          <w:tab w:val="left" w:pos="223"/>
        </w:tabs>
        <w:spacing w:after="0" w:line="562" w:lineRule="exact"/>
        <w:ind w:left="60"/>
      </w:pPr>
      <w:r>
        <w:rPr>
          <w:rStyle w:val="232"/>
        </w:rPr>
        <w:t>разъяснение</w:t>
      </w:r>
    </w:p>
    <w:p w:rsidR="00C34749" w:rsidRDefault="00E412A1">
      <w:pPr>
        <w:pStyle w:val="21"/>
        <w:numPr>
          <w:ilvl w:val="0"/>
          <w:numId w:val="1"/>
        </w:numPr>
        <w:tabs>
          <w:tab w:val="left" w:pos="223"/>
        </w:tabs>
        <w:spacing w:after="0" w:line="562" w:lineRule="exact"/>
        <w:ind w:left="60"/>
        <w:rPr>
          <w:rStyle w:val="232"/>
        </w:rPr>
      </w:pPr>
      <w:r>
        <w:rPr>
          <w:rStyle w:val="232"/>
        </w:rPr>
        <w:t>убеждение</w:t>
      </w:r>
    </w:p>
    <w:p w:rsidR="006317A5" w:rsidRDefault="006317A5">
      <w:pPr>
        <w:pStyle w:val="21"/>
        <w:numPr>
          <w:ilvl w:val="0"/>
          <w:numId w:val="1"/>
        </w:numPr>
        <w:tabs>
          <w:tab w:val="left" w:pos="223"/>
        </w:tabs>
        <w:spacing w:after="0" w:line="562" w:lineRule="exact"/>
        <w:ind w:left="60"/>
      </w:pPr>
      <w:r>
        <w:rPr>
          <w:rStyle w:val="232"/>
        </w:rPr>
        <w:t>поощрение</w:t>
      </w:r>
    </w:p>
    <w:p w:rsidR="006317A5" w:rsidRDefault="006317A5">
      <w:pPr>
        <w:pStyle w:val="51"/>
        <w:spacing w:after="0"/>
        <w:ind w:right="3100"/>
        <w:rPr>
          <w:rStyle w:val="53"/>
        </w:rPr>
      </w:pPr>
    </w:p>
    <w:p w:rsidR="00C34749" w:rsidRDefault="00E412A1">
      <w:pPr>
        <w:pStyle w:val="51"/>
        <w:spacing w:after="0"/>
        <w:ind w:right="3100"/>
        <w:rPr>
          <w:rFonts w:ascii="Arial Unicode MS" w:hAnsi="Arial Unicode MS" w:cs="Arial Unicode MS"/>
        </w:rPr>
      </w:pPr>
      <w:r>
        <w:rPr>
          <w:rStyle w:val="53"/>
        </w:rPr>
        <w:lastRenderedPageBreak/>
        <w:t>ПРИНЦИПЫ ОБУЧЕНИЯ И ТРЕНИРОВКИ</w:t>
      </w:r>
      <w:r>
        <w:rPr>
          <w:rStyle w:val="52"/>
          <w:noProof w:val="0"/>
        </w:rPr>
        <w:t xml:space="preserve"> </w:t>
      </w:r>
      <w:r>
        <w:rPr>
          <w:rStyle w:val="53"/>
        </w:rPr>
        <w:t>- принцип всесторонности</w:t>
      </w:r>
      <w:r>
        <w:rPr>
          <w:rStyle w:val="52"/>
          <w:noProof w:val="0"/>
        </w:rPr>
        <w:t xml:space="preserve"> </w:t>
      </w:r>
      <w:proofErr w:type="gramStart"/>
      <w:r>
        <w:rPr>
          <w:rStyle w:val="53"/>
        </w:rPr>
        <w:t>-п</w:t>
      </w:r>
      <w:proofErr w:type="gramEnd"/>
      <w:r>
        <w:rPr>
          <w:rStyle w:val="53"/>
        </w:rPr>
        <w:t>ринцип постепенности</w:t>
      </w:r>
      <w:r>
        <w:rPr>
          <w:rStyle w:val="52"/>
          <w:noProof w:val="0"/>
        </w:rPr>
        <w:t xml:space="preserve"> </w:t>
      </w:r>
      <w:r>
        <w:rPr>
          <w:rStyle w:val="53"/>
        </w:rPr>
        <w:t>-принцип сознательности</w:t>
      </w:r>
      <w:r>
        <w:rPr>
          <w:rStyle w:val="52"/>
          <w:noProof w:val="0"/>
        </w:rPr>
        <w:t xml:space="preserve"> </w:t>
      </w:r>
      <w:r>
        <w:rPr>
          <w:rStyle w:val="53"/>
        </w:rPr>
        <w:t>-принцип повторности</w:t>
      </w:r>
      <w:r>
        <w:rPr>
          <w:rStyle w:val="52"/>
          <w:noProof w:val="0"/>
        </w:rPr>
        <w:t xml:space="preserve"> </w:t>
      </w:r>
      <w:r>
        <w:rPr>
          <w:rStyle w:val="53"/>
        </w:rPr>
        <w:t>-принцип наглядности</w:t>
      </w:r>
      <w:r>
        <w:rPr>
          <w:rStyle w:val="52"/>
          <w:noProof w:val="0"/>
        </w:rPr>
        <w:t xml:space="preserve"> </w:t>
      </w:r>
      <w:r>
        <w:rPr>
          <w:rStyle w:val="53"/>
        </w:rPr>
        <w:t>-принцип индивидуализации</w:t>
      </w:r>
    </w:p>
    <w:p w:rsidR="00C34749" w:rsidRDefault="00E412A1">
      <w:pPr>
        <w:pStyle w:val="21"/>
        <w:spacing w:before="777" w:after="0" w:line="240" w:lineRule="auto"/>
        <w:rPr>
          <w:rFonts w:ascii="Arial Unicode MS" w:hAnsi="Arial Unicode MS" w:cs="Arial Unicode MS"/>
        </w:rPr>
      </w:pPr>
      <w:r>
        <w:rPr>
          <w:rStyle w:val="230"/>
        </w:rPr>
        <w:t>СТРУКТУРА ТРЕНИРОВОЧНОГО ЗАНЯТИЯ</w:t>
      </w:r>
    </w:p>
    <w:p w:rsidR="00C34749" w:rsidRDefault="00E412A1">
      <w:pPr>
        <w:pStyle w:val="21"/>
        <w:numPr>
          <w:ilvl w:val="1"/>
          <w:numId w:val="1"/>
        </w:numPr>
        <w:tabs>
          <w:tab w:val="left" w:pos="756"/>
        </w:tabs>
        <w:spacing w:before="180" w:after="0" w:line="365" w:lineRule="exact"/>
        <w:ind w:left="420"/>
      </w:pPr>
      <w:r>
        <w:rPr>
          <w:rStyle w:val="230"/>
        </w:rPr>
        <w:t>Разминка</w:t>
      </w:r>
    </w:p>
    <w:p w:rsidR="00C34749" w:rsidRDefault="00E412A1">
      <w:pPr>
        <w:pStyle w:val="21"/>
        <w:numPr>
          <w:ilvl w:val="1"/>
          <w:numId w:val="1"/>
        </w:numPr>
        <w:tabs>
          <w:tab w:val="left" w:pos="780"/>
        </w:tabs>
        <w:spacing w:after="0" w:line="365" w:lineRule="exact"/>
        <w:ind w:left="420"/>
      </w:pPr>
      <w:r>
        <w:rPr>
          <w:rStyle w:val="230"/>
        </w:rPr>
        <w:t>Обучение технике игровых приемов</w:t>
      </w:r>
    </w:p>
    <w:p w:rsidR="00C34749" w:rsidRDefault="00E412A1">
      <w:pPr>
        <w:pStyle w:val="61"/>
        <w:numPr>
          <w:ilvl w:val="1"/>
          <w:numId w:val="1"/>
        </w:numPr>
        <w:tabs>
          <w:tab w:val="left" w:pos="780"/>
        </w:tabs>
        <w:ind w:left="740" w:right="580"/>
      </w:pPr>
      <w:r>
        <w:rPr>
          <w:rStyle w:val="67"/>
        </w:rPr>
        <w:t>Обучение умениям применять эти приемы в различных игровых</w:t>
      </w:r>
      <w:r>
        <w:rPr>
          <w:rStyle w:val="66"/>
          <w:noProof w:val="0"/>
        </w:rPr>
        <w:t xml:space="preserve"> </w:t>
      </w:r>
      <w:r>
        <w:rPr>
          <w:rStyle w:val="67"/>
        </w:rPr>
        <w:t>ситуациях</w:t>
      </w:r>
    </w:p>
    <w:p w:rsidR="00C34749" w:rsidRDefault="00E412A1">
      <w:pPr>
        <w:pStyle w:val="21"/>
        <w:numPr>
          <w:ilvl w:val="1"/>
          <w:numId w:val="1"/>
        </w:numPr>
        <w:tabs>
          <w:tab w:val="left" w:pos="780"/>
        </w:tabs>
        <w:spacing w:after="0" w:line="365" w:lineRule="exact"/>
        <w:ind w:left="420"/>
      </w:pPr>
      <w:r>
        <w:rPr>
          <w:rStyle w:val="230"/>
        </w:rPr>
        <w:t>Игра в футбол с заданиями и ограничениями</w:t>
      </w:r>
    </w:p>
    <w:p w:rsidR="00C34749" w:rsidRDefault="00E412A1">
      <w:pPr>
        <w:pStyle w:val="21"/>
        <w:numPr>
          <w:ilvl w:val="1"/>
          <w:numId w:val="1"/>
        </w:numPr>
        <w:tabs>
          <w:tab w:val="left" w:pos="770"/>
        </w:tabs>
        <w:spacing w:after="0" w:line="365" w:lineRule="exact"/>
        <w:ind w:left="420"/>
      </w:pPr>
      <w:r>
        <w:rPr>
          <w:rStyle w:val="230"/>
        </w:rPr>
        <w:t>Игра по правилам футбола</w:t>
      </w:r>
    </w:p>
    <w:p w:rsidR="00C34749" w:rsidRDefault="00E412A1">
      <w:pPr>
        <w:pStyle w:val="21"/>
        <w:numPr>
          <w:ilvl w:val="1"/>
          <w:numId w:val="1"/>
        </w:numPr>
        <w:tabs>
          <w:tab w:val="left" w:pos="780"/>
        </w:tabs>
        <w:spacing w:after="0" w:line="365" w:lineRule="exact"/>
        <w:ind w:left="420"/>
      </w:pPr>
      <w:r>
        <w:rPr>
          <w:rStyle w:val="230"/>
        </w:rPr>
        <w:t>Заминка</w:t>
      </w:r>
    </w:p>
    <w:p w:rsidR="00C34749" w:rsidRDefault="00E412A1">
      <w:pPr>
        <w:pStyle w:val="21"/>
        <w:spacing w:before="801" w:after="0" w:line="240" w:lineRule="auto"/>
        <w:ind w:left="420"/>
        <w:rPr>
          <w:rFonts w:ascii="Arial Unicode MS" w:hAnsi="Arial Unicode MS" w:cs="Arial Unicode MS"/>
        </w:rPr>
      </w:pPr>
      <w:r>
        <w:rPr>
          <w:rStyle w:val="230"/>
        </w:rPr>
        <w:t>ОРГАНИЗАЦИЯ УЧЕБНОГО ПРОЦЕССА</w:t>
      </w:r>
    </w:p>
    <w:p w:rsidR="00C34749" w:rsidRDefault="00A9124A">
      <w:pPr>
        <w:pStyle w:val="21"/>
        <w:spacing w:before="185" w:after="0" w:line="365" w:lineRule="exact"/>
        <w:ind w:left="420" w:right="580"/>
        <w:rPr>
          <w:rStyle w:val="230"/>
        </w:rPr>
      </w:pPr>
      <w:r>
        <w:rPr>
          <w:rStyle w:val="230"/>
        </w:rPr>
        <w:t>Занятия проводятся 2</w:t>
      </w:r>
      <w:r w:rsidR="00E412A1">
        <w:rPr>
          <w:rStyle w:val="230"/>
        </w:rPr>
        <w:t xml:space="preserve"> раз</w:t>
      </w:r>
      <w:r>
        <w:rPr>
          <w:rStyle w:val="230"/>
        </w:rPr>
        <w:t>а</w:t>
      </w:r>
      <w:r w:rsidR="00E412A1">
        <w:rPr>
          <w:rStyle w:val="230"/>
        </w:rPr>
        <w:t xml:space="preserve"> в неделю, Оптимальное количество детей в</w:t>
      </w:r>
      <w:r w:rsidR="00E412A1">
        <w:rPr>
          <w:rStyle w:val="229"/>
          <w:noProof w:val="0"/>
        </w:rPr>
        <w:t xml:space="preserve"> </w:t>
      </w:r>
      <w:r w:rsidR="00E412A1">
        <w:rPr>
          <w:rStyle w:val="230"/>
        </w:rPr>
        <w:t xml:space="preserve">группе </w:t>
      </w:r>
      <w:r>
        <w:rPr>
          <w:rStyle w:val="230"/>
        </w:rPr>
        <w:t xml:space="preserve">6 </w:t>
      </w:r>
      <w:r w:rsidR="00E412A1">
        <w:rPr>
          <w:rStyle w:val="230"/>
        </w:rPr>
        <w:t>- 12 человек. Длительность занятий 25-30 минут.</w:t>
      </w:r>
    </w:p>
    <w:p w:rsidR="00A9124A" w:rsidRDefault="00A9124A" w:rsidP="00A9124A">
      <w:pPr>
        <w:pStyle w:val="21"/>
        <w:spacing w:before="185" w:after="0" w:line="365" w:lineRule="exact"/>
        <w:ind w:left="420" w:right="580"/>
        <w:jc w:val="center"/>
        <w:rPr>
          <w:rStyle w:val="230"/>
          <w:sz w:val="32"/>
        </w:rPr>
      </w:pPr>
    </w:p>
    <w:p w:rsidR="00A9124A" w:rsidRDefault="00A9124A" w:rsidP="00A9124A">
      <w:pPr>
        <w:pStyle w:val="21"/>
        <w:spacing w:before="185" w:after="0" w:line="365" w:lineRule="exact"/>
        <w:ind w:left="420" w:right="580"/>
        <w:jc w:val="center"/>
      </w:pPr>
      <w:r w:rsidRPr="00A9124A">
        <w:t>УЧЕБНЫЙ ПЛАН РЕАЛИЗАЦИИ ПРОГРАММЫ</w:t>
      </w:r>
    </w:p>
    <w:tbl>
      <w:tblPr>
        <w:tblW w:w="9924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261"/>
        <w:gridCol w:w="2409"/>
        <w:gridCol w:w="3261"/>
      </w:tblGrid>
      <w:tr w:rsidR="00A9124A" w:rsidRPr="00687298" w:rsidTr="00696717">
        <w:tc>
          <w:tcPr>
            <w:tcW w:w="993" w:type="dxa"/>
          </w:tcPr>
          <w:p w:rsidR="00A9124A" w:rsidRPr="00687298" w:rsidRDefault="00A9124A" w:rsidP="00A9124A">
            <w:pPr>
              <w:ind w:right="2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687298">
              <w:rPr>
                <w:rFonts w:ascii="Times New Roman" w:hAnsi="Times New Roman"/>
                <w:b/>
              </w:rPr>
              <w:t>Год обучения</w:t>
            </w:r>
          </w:p>
        </w:tc>
        <w:tc>
          <w:tcPr>
            <w:tcW w:w="3261" w:type="dxa"/>
          </w:tcPr>
          <w:p w:rsidR="00A9124A" w:rsidRPr="00687298" w:rsidRDefault="00A9124A" w:rsidP="00A9124A">
            <w:pPr>
              <w:ind w:right="2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687298">
              <w:rPr>
                <w:rFonts w:ascii="Times New Roman" w:hAnsi="Times New Roman"/>
                <w:b/>
              </w:rPr>
              <w:t>Направление деятельности</w:t>
            </w:r>
          </w:p>
        </w:tc>
        <w:tc>
          <w:tcPr>
            <w:tcW w:w="2409" w:type="dxa"/>
          </w:tcPr>
          <w:p w:rsidR="00A9124A" w:rsidRPr="00687298" w:rsidRDefault="00A9124A" w:rsidP="00A9124A">
            <w:pPr>
              <w:ind w:right="-108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687298">
              <w:rPr>
                <w:rFonts w:ascii="Times New Roman" w:hAnsi="Times New Roman"/>
                <w:b/>
              </w:rPr>
              <w:t>Количество  часов</w:t>
            </w:r>
          </w:p>
        </w:tc>
        <w:tc>
          <w:tcPr>
            <w:tcW w:w="3261" w:type="dxa"/>
          </w:tcPr>
          <w:p w:rsidR="00A9124A" w:rsidRPr="00687298" w:rsidRDefault="00A9124A" w:rsidP="00A9124A">
            <w:pPr>
              <w:ind w:right="2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687298">
              <w:rPr>
                <w:rFonts w:ascii="Times New Roman" w:hAnsi="Times New Roman"/>
                <w:b/>
              </w:rPr>
              <w:t>Примечания</w:t>
            </w:r>
          </w:p>
        </w:tc>
      </w:tr>
      <w:tr w:rsidR="0062364F" w:rsidRPr="00687298" w:rsidTr="0062364F">
        <w:tc>
          <w:tcPr>
            <w:tcW w:w="993" w:type="dxa"/>
            <w:vMerge w:val="restart"/>
          </w:tcPr>
          <w:p w:rsidR="0062364F" w:rsidRPr="00687298" w:rsidRDefault="0062364F" w:rsidP="00E37C29">
            <w:pPr>
              <w:ind w:right="2"/>
              <w:outlineLvl w:val="0"/>
              <w:rPr>
                <w:rFonts w:ascii="Times New Roman" w:hAnsi="Times New Roman"/>
              </w:rPr>
            </w:pPr>
            <w:r w:rsidRPr="00687298">
              <w:rPr>
                <w:rFonts w:ascii="Times New Roman" w:hAnsi="Times New Roman"/>
              </w:rPr>
              <w:t xml:space="preserve">1 год </w:t>
            </w:r>
          </w:p>
          <w:p w:rsidR="0062364F" w:rsidRPr="00E37C29" w:rsidRDefault="0062364F" w:rsidP="00E37C29">
            <w:pPr>
              <w:ind w:right="2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62364F" w:rsidRPr="00E37C29" w:rsidRDefault="0062364F" w:rsidP="00E37C29">
            <w:pPr>
              <w:pStyle w:val="31"/>
              <w:spacing w:before="0" w:line="240" w:lineRule="auto"/>
              <w:ind w:left="20" w:hanging="19"/>
            </w:pPr>
            <w:r w:rsidRPr="00E37C29">
              <w:t>Передвижение игроков по площадке:</w:t>
            </w:r>
          </w:p>
          <w:p w:rsidR="0062364F" w:rsidRPr="00E37C29" w:rsidRDefault="0062364F" w:rsidP="00E37C29">
            <w:pPr>
              <w:ind w:right="2" w:hanging="19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62364F" w:rsidRPr="00E37C29" w:rsidRDefault="0062364F" w:rsidP="0062364F">
            <w:pPr>
              <w:ind w:right="-108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261" w:type="dxa"/>
            <w:vMerge w:val="restart"/>
          </w:tcPr>
          <w:p w:rsidR="0062364F" w:rsidRPr="00E37C29" w:rsidRDefault="0062364F" w:rsidP="00E37C29">
            <w:pPr>
              <w:ind w:right="2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/>
              </w:rPr>
              <w:t>пактических</w:t>
            </w:r>
            <w:proofErr w:type="spellEnd"/>
            <w:r>
              <w:rPr>
                <w:rFonts w:ascii="Times New Roman" w:hAnsi="Times New Roman"/>
              </w:rPr>
              <w:t xml:space="preserve"> навыков и теоретических знаний о футболе</w:t>
            </w:r>
          </w:p>
        </w:tc>
      </w:tr>
      <w:tr w:rsidR="0062364F" w:rsidRPr="00687298" w:rsidTr="0062364F">
        <w:tc>
          <w:tcPr>
            <w:tcW w:w="993" w:type="dxa"/>
            <w:vMerge/>
          </w:tcPr>
          <w:p w:rsidR="0062364F" w:rsidRPr="00E37C29" w:rsidRDefault="0062364F" w:rsidP="00E37C29">
            <w:pPr>
              <w:ind w:right="2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62364F" w:rsidRPr="00E37C29" w:rsidRDefault="0062364F" w:rsidP="00E37C29">
            <w:pPr>
              <w:pStyle w:val="71"/>
              <w:spacing w:before="0"/>
              <w:ind w:left="20"/>
            </w:pPr>
            <w:r w:rsidRPr="00E37C29">
              <w:rPr>
                <w:rStyle w:val="75"/>
                <w:bCs/>
                <w:iCs/>
              </w:rPr>
              <w:t>Остановка (прием) мяча ногой:</w:t>
            </w:r>
          </w:p>
          <w:p w:rsidR="0062364F" w:rsidRPr="00E37C29" w:rsidRDefault="0062364F" w:rsidP="00E37C29">
            <w:pPr>
              <w:ind w:right="2" w:hanging="19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62364F" w:rsidRPr="00E37C29" w:rsidRDefault="0062364F" w:rsidP="0062364F">
            <w:pPr>
              <w:ind w:right="-108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61" w:type="dxa"/>
            <w:vMerge/>
          </w:tcPr>
          <w:p w:rsidR="0062364F" w:rsidRPr="00E37C29" w:rsidRDefault="0062364F" w:rsidP="00E37C29">
            <w:pPr>
              <w:ind w:right="2"/>
              <w:outlineLvl w:val="0"/>
              <w:rPr>
                <w:rFonts w:ascii="Times New Roman" w:hAnsi="Times New Roman"/>
              </w:rPr>
            </w:pPr>
          </w:p>
        </w:tc>
      </w:tr>
      <w:tr w:rsidR="0062364F" w:rsidRPr="00687298" w:rsidTr="0062364F">
        <w:tc>
          <w:tcPr>
            <w:tcW w:w="993" w:type="dxa"/>
            <w:vMerge/>
          </w:tcPr>
          <w:p w:rsidR="0062364F" w:rsidRPr="00E37C29" w:rsidRDefault="0062364F" w:rsidP="00E37C29">
            <w:pPr>
              <w:ind w:right="2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62364F" w:rsidRPr="00E37C29" w:rsidRDefault="0062364F" w:rsidP="00E37C29">
            <w:pPr>
              <w:pStyle w:val="71"/>
              <w:spacing w:before="0" w:line="240" w:lineRule="auto"/>
              <w:ind w:left="20"/>
            </w:pPr>
            <w:r w:rsidRPr="00E37C29">
              <w:rPr>
                <w:rStyle w:val="75"/>
                <w:bCs/>
                <w:iCs/>
              </w:rPr>
              <w:t>Ведение мяча ногой:</w:t>
            </w:r>
          </w:p>
          <w:p w:rsidR="0062364F" w:rsidRPr="00E37C29" w:rsidRDefault="0062364F" w:rsidP="00E37C29">
            <w:pPr>
              <w:ind w:right="2" w:hanging="19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62364F" w:rsidRPr="00E37C29" w:rsidRDefault="0062364F" w:rsidP="0062364F">
            <w:pPr>
              <w:ind w:right="-108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261" w:type="dxa"/>
            <w:vMerge/>
          </w:tcPr>
          <w:p w:rsidR="0062364F" w:rsidRPr="00E37C29" w:rsidRDefault="0062364F" w:rsidP="00E37C29">
            <w:pPr>
              <w:ind w:right="2"/>
              <w:outlineLvl w:val="0"/>
              <w:rPr>
                <w:rFonts w:ascii="Times New Roman" w:hAnsi="Times New Roman"/>
              </w:rPr>
            </w:pPr>
          </w:p>
        </w:tc>
      </w:tr>
      <w:tr w:rsidR="0062364F" w:rsidRPr="00687298" w:rsidTr="0062364F">
        <w:tc>
          <w:tcPr>
            <w:tcW w:w="993" w:type="dxa"/>
            <w:vMerge/>
          </w:tcPr>
          <w:p w:rsidR="0062364F" w:rsidRPr="00E37C29" w:rsidRDefault="0062364F" w:rsidP="00E37C29">
            <w:pPr>
              <w:ind w:right="2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62364F" w:rsidRPr="00E37C29" w:rsidRDefault="0062364F" w:rsidP="00E37C29">
            <w:pPr>
              <w:ind w:right="2" w:hanging="19"/>
              <w:outlineLvl w:val="0"/>
              <w:rPr>
                <w:rFonts w:ascii="Times New Roman" w:hAnsi="Times New Roman"/>
              </w:rPr>
            </w:pPr>
            <w:r w:rsidRPr="00E37C29">
              <w:rPr>
                <w:rStyle w:val="20"/>
                <w:b w:val="0"/>
                <w:i w:val="0"/>
              </w:rPr>
              <w:t>Финты</w:t>
            </w:r>
          </w:p>
        </w:tc>
        <w:tc>
          <w:tcPr>
            <w:tcW w:w="2409" w:type="dxa"/>
          </w:tcPr>
          <w:p w:rsidR="0062364F" w:rsidRPr="00E37C29" w:rsidRDefault="0062364F" w:rsidP="0062364F">
            <w:pPr>
              <w:ind w:right="-108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61" w:type="dxa"/>
            <w:vMerge/>
          </w:tcPr>
          <w:p w:rsidR="0062364F" w:rsidRPr="00E37C29" w:rsidRDefault="0062364F" w:rsidP="00E37C29">
            <w:pPr>
              <w:ind w:right="2"/>
              <w:outlineLvl w:val="0"/>
              <w:rPr>
                <w:rFonts w:ascii="Times New Roman" w:hAnsi="Times New Roman"/>
              </w:rPr>
            </w:pPr>
          </w:p>
        </w:tc>
      </w:tr>
      <w:tr w:rsidR="0062364F" w:rsidRPr="00687298" w:rsidTr="0062364F">
        <w:tc>
          <w:tcPr>
            <w:tcW w:w="993" w:type="dxa"/>
            <w:vMerge/>
          </w:tcPr>
          <w:p w:rsidR="0062364F" w:rsidRPr="00E37C29" w:rsidRDefault="0062364F" w:rsidP="00E37C29">
            <w:pPr>
              <w:ind w:right="2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62364F" w:rsidRPr="00E37C29" w:rsidRDefault="0062364F" w:rsidP="00E37C29">
            <w:pPr>
              <w:pStyle w:val="71"/>
              <w:spacing w:before="0"/>
              <w:ind w:left="20"/>
            </w:pPr>
            <w:r w:rsidRPr="00E37C29">
              <w:rPr>
                <w:rStyle w:val="75"/>
                <w:bCs/>
                <w:iCs/>
              </w:rPr>
              <w:t>Отбор мяча:</w:t>
            </w:r>
          </w:p>
          <w:p w:rsidR="0062364F" w:rsidRPr="00E37C29" w:rsidRDefault="0062364F" w:rsidP="00E37C29">
            <w:pPr>
              <w:ind w:right="2" w:hanging="19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62364F" w:rsidRPr="00E37C29" w:rsidRDefault="0062364F" w:rsidP="0062364F">
            <w:pPr>
              <w:ind w:right="-108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261" w:type="dxa"/>
            <w:vMerge/>
          </w:tcPr>
          <w:p w:rsidR="0062364F" w:rsidRPr="00E37C29" w:rsidRDefault="0062364F" w:rsidP="00E37C29">
            <w:pPr>
              <w:ind w:right="2"/>
              <w:outlineLvl w:val="0"/>
              <w:rPr>
                <w:rFonts w:ascii="Times New Roman" w:hAnsi="Times New Roman"/>
              </w:rPr>
            </w:pPr>
          </w:p>
        </w:tc>
      </w:tr>
      <w:tr w:rsidR="0062364F" w:rsidRPr="00687298" w:rsidTr="0062364F">
        <w:tc>
          <w:tcPr>
            <w:tcW w:w="993" w:type="dxa"/>
            <w:vMerge/>
          </w:tcPr>
          <w:p w:rsidR="0062364F" w:rsidRPr="00E37C29" w:rsidRDefault="0062364F" w:rsidP="00E37C29">
            <w:pPr>
              <w:ind w:right="2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62364F" w:rsidRPr="00E37C29" w:rsidRDefault="0062364F" w:rsidP="00E37C29">
            <w:pPr>
              <w:pStyle w:val="71"/>
              <w:spacing w:before="0"/>
              <w:ind w:left="20"/>
            </w:pPr>
            <w:r w:rsidRPr="00E37C29">
              <w:rPr>
                <w:rStyle w:val="75"/>
                <w:bCs/>
                <w:iCs/>
              </w:rPr>
              <w:t>Вратарская техника</w:t>
            </w:r>
          </w:p>
          <w:p w:rsidR="0062364F" w:rsidRPr="00E37C29" w:rsidRDefault="0062364F" w:rsidP="00E37C29">
            <w:pPr>
              <w:ind w:right="2" w:hanging="19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62364F" w:rsidRPr="00E37C29" w:rsidRDefault="0062364F" w:rsidP="0062364F">
            <w:pPr>
              <w:ind w:right="-108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261" w:type="dxa"/>
            <w:vMerge/>
          </w:tcPr>
          <w:p w:rsidR="0062364F" w:rsidRPr="00E37C29" w:rsidRDefault="0062364F" w:rsidP="00E37C29">
            <w:pPr>
              <w:ind w:right="2"/>
              <w:outlineLvl w:val="0"/>
              <w:rPr>
                <w:rFonts w:ascii="Times New Roman" w:hAnsi="Times New Roman"/>
              </w:rPr>
            </w:pPr>
          </w:p>
        </w:tc>
      </w:tr>
      <w:tr w:rsidR="0062364F" w:rsidRPr="00687298" w:rsidTr="0062364F">
        <w:tc>
          <w:tcPr>
            <w:tcW w:w="993" w:type="dxa"/>
            <w:vMerge/>
          </w:tcPr>
          <w:p w:rsidR="0062364F" w:rsidRPr="00E37C29" w:rsidRDefault="0062364F" w:rsidP="00E37C29">
            <w:pPr>
              <w:ind w:right="2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62364F" w:rsidRPr="00E37C29" w:rsidRDefault="0062364F" w:rsidP="00E37C29">
            <w:pPr>
              <w:ind w:right="2" w:hanging="19"/>
              <w:outlineLvl w:val="0"/>
              <w:rPr>
                <w:rFonts w:ascii="Times New Roman" w:hAnsi="Times New Roman"/>
              </w:rPr>
            </w:pPr>
            <w:r w:rsidRPr="00E37C2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Вбрасывание мяча</w:t>
            </w:r>
          </w:p>
        </w:tc>
        <w:tc>
          <w:tcPr>
            <w:tcW w:w="2409" w:type="dxa"/>
          </w:tcPr>
          <w:p w:rsidR="0062364F" w:rsidRPr="00E37C29" w:rsidRDefault="0062364F" w:rsidP="0062364F">
            <w:pPr>
              <w:ind w:right="-108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261" w:type="dxa"/>
            <w:vMerge/>
          </w:tcPr>
          <w:p w:rsidR="0062364F" w:rsidRPr="00E37C29" w:rsidRDefault="0062364F" w:rsidP="00E37C29">
            <w:pPr>
              <w:ind w:right="2"/>
              <w:outlineLvl w:val="0"/>
              <w:rPr>
                <w:rFonts w:ascii="Times New Roman" w:hAnsi="Times New Roman"/>
              </w:rPr>
            </w:pPr>
          </w:p>
        </w:tc>
      </w:tr>
      <w:tr w:rsidR="00A9124A" w:rsidRPr="00687298" w:rsidTr="00696717">
        <w:tc>
          <w:tcPr>
            <w:tcW w:w="4254" w:type="dxa"/>
            <w:gridSpan w:val="2"/>
          </w:tcPr>
          <w:p w:rsidR="00A9124A" w:rsidRPr="00687298" w:rsidRDefault="00A9124A" w:rsidP="00A9124A">
            <w:pPr>
              <w:ind w:right="2"/>
              <w:outlineLvl w:val="0"/>
              <w:rPr>
                <w:rFonts w:ascii="Times New Roman" w:hAnsi="Times New Roman"/>
                <w:b/>
              </w:rPr>
            </w:pPr>
            <w:r w:rsidRPr="00687298">
              <w:rPr>
                <w:rFonts w:ascii="Times New Roman" w:hAnsi="Times New Roman"/>
                <w:b/>
              </w:rPr>
              <w:t>Всего часов</w:t>
            </w:r>
          </w:p>
        </w:tc>
        <w:tc>
          <w:tcPr>
            <w:tcW w:w="2409" w:type="dxa"/>
          </w:tcPr>
          <w:p w:rsidR="00A9124A" w:rsidRPr="00687298" w:rsidRDefault="00E37C29" w:rsidP="00A9124A">
            <w:pPr>
              <w:ind w:right="2"/>
              <w:jc w:val="center"/>
              <w:outlineLv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3261" w:type="dxa"/>
          </w:tcPr>
          <w:p w:rsidR="00A9124A" w:rsidRPr="00687298" w:rsidRDefault="00A9124A" w:rsidP="00A9124A">
            <w:pPr>
              <w:ind w:right="2"/>
              <w:outlineLvl w:val="0"/>
              <w:rPr>
                <w:rFonts w:ascii="Times New Roman" w:hAnsi="Times New Roman"/>
              </w:rPr>
            </w:pPr>
          </w:p>
        </w:tc>
      </w:tr>
    </w:tbl>
    <w:p w:rsidR="00160443" w:rsidRDefault="00160443" w:rsidP="00A9124A">
      <w:pPr>
        <w:pStyle w:val="21"/>
        <w:spacing w:before="185" w:after="0" w:line="365" w:lineRule="exact"/>
        <w:ind w:left="420" w:right="580"/>
        <w:jc w:val="center"/>
        <w:rPr>
          <w:rStyle w:val="230"/>
          <w:sz w:val="32"/>
        </w:rPr>
      </w:pPr>
    </w:p>
    <w:p w:rsidR="00A9124A" w:rsidRDefault="00A9124A" w:rsidP="00A9124A">
      <w:pPr>
        <w:pStyle w:val="21"/>
        <w:spacing w:before="185" w:after="0" w:line="365" w:lineRule="exact"/>
        <w:ind w:left="420" w:right="580"/>
        <w:jc w:val="center"/>
        <w:rPr>
          <w:rStyle w:val="230"/>
          <w:sz w:val="32"/>
        </w:rPr>
      </w:pPr>
      <w:r>
        <w:rPr>
          <w:rStyle w:val="230"/>
          <w:sz w:val="32"/>
        </w:rPr>
        <w:lastRenderedPageBreak/>
        <w:t>УЧЕБНО-ТЕМАТИЧЕСКИЙ ПЛАН РЕАЛИЗАЦИИ ПРОГРАММЫ</w:t>
      </w:r>
    </w:p>
    <w:tbl>
      <w:tblPr>
        <w:tblStyle w:val="a9"/>
        <w:tblW w:w="10333" w:type="dxa"/>
        <w:tblInd w:w="123" w:type="dxa"/>
        <w:tblLayout w:type="fixed"/>
        <w:tblLook w:val="04A0"/>
      </w:tblPr>
      <w:tblGrid>
        <w:gridCol w:w="836"/>
        <w:gridCol w:w="8363"/>
        <w:gridCol w:w="1134"/>
      </w:tblGrid>
      <w:tr w:rsidR="00A9124A" w:rsidRPr="00A9124A" w:rsidTr="00166083">
        <w:tc>
          <w:tcPr>
            <w:tcW w:w="836" w:type="dxa"/>
          </w:tcPr>
          <w:p w:rsidR="00A9124A" w:rsidRPr="00A9124A" w:rsidRDefault="00A9124A" w:rsidP="00696717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 w:rsidRPr="00A9124A">
              <w:t>№</w:t>
            </w:r>
          </w:p>
        </w:tc>
        <w:tc>
          <w:tcPr>
            <w:tcW w:w="8363" w:type="dxa"/>
          </w:tcPr>
          <w:p w:rsidR="00A9124A" w:rsidRPr="00A9124A" w:rsidRDefault="00A9124A" w:rsidP="00166083">
            <w:pPr>
              <w:pStyle w:val="21"/>
              <w:shd w:val="clear" w:color="auto" w:fill="auto"/>
              <w:spacing w:after="0" w:line="365" w:lineRule="exact"/>
            </w:pPr>
            <w:r w:rsidRPr="00A9124A">
              <w:t>Программное содержание. Наименование темы</w:t>
            </w:r>
          </w:p>
        </w:tc>
        <w:tc>
          <w:tcPr>
            <w:tcW w:w="1134" w:type="dxa"/>
          </w:tcPr>
          <w:p w:rsidR="00A9124A" w:rsidRPr="00A9124A" w:rsidRDefault="00A9124A" w:rsidP="00696717">
            <w:pPr>
              <w:pStyle w:val="21"/>
              <w:shd w:val="clear" w:color="auto" w:fill="auto"/>
              <w:spacing w:after="0" w:line="365" w:lineRule="exact"/>
              <w:jc w:val="center"/>
            </w:pPr>
            <w:r>
              <w:t>Кол-во часов</w:t>
            </w:r>
          </w:p>
        </w:tc>
      </w:tr>
      <w:tr w:rsidR="00A9124A" w:rsidRPr="00A9124A" w:rsidTr="00166083">
        <w:tc>
          <w:tcPr>
            <w:tcW w:w="836" w:type="dxa"/>
          </w:tcPr>
          <w:p w:rsidR="00A9124A" w:rsidRPr="00A9124A" w:rsidRDefault="00696717" w:rsidP="00696717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>
              <w:t>1</w:t>
            </w:r>
          </w:p>
        </w:tc>
        <w:tc>
          <w:tcPr>
            <w:tcW w:w="8363" w:type="dxa"/>
          </w:tcPr>
          <w:p w:rsidR="00A9124A" w:rsidRPr="00A9124A" w:rsidRDefault="00E37C29" w:rsidP="00166083">
            <w:pPr>
              <w:pStyle w:val="21"/>
              <w:shd w:val="clear" w:color="auto" w:fill="auto"/>
              <w:spacing w:after="0" w:line="365" w:lineRule="exact"/>
            </w:pPr>
            <w:r>
              <w:t>Теоретический аспект. Введение в спортивную игру «футбол»</w:t>
            </w:r>
          </w:p>
        </w:tc>
        <w:tc>
          <w:tcPr>
            <w:tcW w:w="1134" w:type="dxa"/>
          </w:tcPr>
          <w:p w:rsidR="00A9124A" w:rsidRPr="00A9124A" w:rsidRDefault="00E37C29" w:rsidP="00A9124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>1</w:t>
            </w:r>
          </w:p>
        </w:tc>
      </w:tr>
      <w:tr w:rsidR="00E37C29" w:rsidRPr="00A9124A" w:rsidTr="00166083">
        <w:tc>
          <w:tcPr>
            <w:tcW w:w="836" w:type="dxa"/>
          </w:tcPr>
          <w:p w:rsidR="00E37C29" w:rsidRPr="00A9124A" w:rsidRDefault="00E37C29" w:rsidP="009E4A31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>
              <w:t>2</w:t>
            </w:r>
          </w:p>
        </w:tc>
        <w:tc>
          <w:tcPr>
            <w:tcW w:w="8363" w:type="dxa"/>
          </w:tcPr>
          <w:p w:rsidR="00E37C29" w:rsidRPr="00A9124A" w:rsidRDefault="00E37C29" w:rsidP="00166083">
            <w:pPr>
              <w:pStyle w:val="21"/>
              <w:shd w:val="clear" w:color="auto" w:fill="auto"/>
              <w:spacing w:after="0" w:line="365" w:lineRule="exact"/>
            </w:pPr>
            <w:r>
              <w:t>Занятие №1. Техника выполнения удара мяча в стену</w:t>
            </w:r>
          </w:p>
        </w:tc>
        <w:tc>
          <w:tcPr>
            <w:tcW w:w="1134" w:type="dxa"/>
          </w:tcPr>
          <w:p w:rsidR="00E37C29" w:rsidRPr="00A9124A" w:rsidRDefault="00E37C29" w:rsidP="002409E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>3</w:t>
            </w:r>
          </w:p>
        </w:tc>
      </w:tr>
      <w:tr w:rsidR="00E37C29" w:rsidRPr="00A9124A" w:rsidTr="00166083">
        <w:tc>
          <w:tcPr>
            <w:tcW w:w="836" w:type="dxa"/>
          </w:tcPr>
          <w:p w:rsidR="00E37C29" w:rsidRPr="00A9124A" w:rsidRDefault="00E37C29" w:rsidP="009E4A31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>
              <w:t>3</w:t>
            </w:r>
          </w:p>
        </w:tc>
        <w:tc>
          <w:tcPr>
            <w:tcW w:w="8363" w:type="dxa"/>
          </w:tcPr>
          <w:p w:rsidR="00E37C29" w:rsidRPr="00A9124A" w:rsidRDefault="00E37C29" w:rsidP="00166083">
            <w:pPr>
              <w:pStyle w:val="21"/>
              <w:shd w:val="clear" w:color="auto" w:fill="auto"/>
              <w:spacing w:after="0" w:line="365" w:lineRule="exact"/>
            </w:pPr>
            <w:r>
              <w:t>Занятие №2. Техника выполнения передачи мяча друг другу</w:t>
            </w:r>
          </w:p>
        </w:tc>
        <w:tc>
          <w:tcPr>
            <w:tcW w:w="1134" w:type="dxa"/>
          </w:tcPr>
          <w:p w:rsidR="00E37C29" w:rsidRPr="00A9124A" w:rsidRDefault="00E37C29" w:rsidP="00A9124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>3</w:t>
            </w:r>
          </w:p>
        </w:tc>
      </w:tr>
      <w:tr w:rsidR="00E37C29" w:rsidRPr="00A9124A" w:rsidTr="00166083">
        <w:tc>
          <w:tcPr>
            <w:tcW w:w="836" w:type="dxa"/>
          </w:tcPr>
          <w:p w:rsidR="00E37C29" w:rsidRPr="00A9124A" w:rsidRDefault="00E37C29" w:rsidP="009E4A31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>
              <w:t>4</w:t>
            </w:r>
          </w:p>
        </w:tc>
        <w:tc>
          <w:tcPr>
            <w:tcW w:w="8363" w:type="dxa"/>
          </w:tcPr>
          <w:p w:rsidR="00E37C29" w:rsidRPr="00A9124A" w:rsidRDefault="00E37C29" w:rsidP="00166083">
            <w:pPr>
              <w:pStyle w:val="21"/>
              <w:shd w:val="clear" w:color="auto" w:fill="auto"/>
              <w:spacing w:after="0" w:line="365" w:lineRule="exact"/>
            </w:pPr>
            <w:r>
              <w:t>Занятие №3. Техника выполнения удара мяча носком ноги в ворота</w:t>
            </w:r>
          </w:p>
        </w:tc>
        <w:tc>
          <w:tcPr>
            <w:tcW w:w="1134" w:type="dxa"/>
          </w:tcPr>
          <w:p w:rsidR="00E37C29" w:rsidRPr="00A9124A" w:rsidRDefault="00E37C29" w:rsidP="00A9124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>4</w:t>
            </w:r>
          </w:p>
        </w:tc>
      </w:tr>
      <w:tr w:rsidR="00E37C29" w:rsidRPr="00A9124A" w:rsidTr="00166083">
        <w:tc>
          <w:tcPr>
            <w:tcW w:w="836" w:type="dxa"/>
          </w:tcPr>
          <w:p w:rsidR="00E37C29" w:rsidRPr="00A9124A" w:rsidRDefault="00E37C29" w:rsidP="009E4A31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>
              <w:t>5</w:t>
            </w:r>
          </w:p>
        </w:tc>
        <w:tc>
          <w:tcPr>
            <w:tcW w:w="8363" w:type="dxa"/>
          </w:tcPr>
          <w:p w:rsidR="00E37C29" w:rsidRPr="00A9124A" w:rsidRDefault="00E37C29" w:rsidP="00166083">
            <w:pPr>
              <w:pStyle w:val="21"/>
              <w:shd w:val="clear" w:color="auto" w:fill="auto"/>
              <w:spacing w:after="0" w:line="365" w:lineRule="exact"/>
            </w:pPr>
            <w:r>
              <w:t xml:space="preserve">Занятие №4 Техника выполнения удара мяча пяткой </w:t>
            </w:r>
          </w:p>
        </w:tc>
        <w:tc>
          <w:tcPr>
            <w:tcW w:w="1134" w:type="dxa"/>
          </w:tcPr>
          <w:p w:rsidR="00E37C29" w:rsidRPr="00A9124A" w:rsidRDefault="00E37C29" w:rsidP="00A9124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>3</w:t>
            </w:r>
          </w:p>
        </w:tc>
      </w:tr>
      <w:tr w:rsidR="00E37C29" w:rsidRPr="00A9124A" w:rsidTr="00166083">
        <w:tc>
          <w:tcPr>
            <w:tcW w:w="836" w:type="dxa"/>
          </w:tcPr>
          <w:p w:rsidR="00E37C29" w:rsidRPr="00A9124A" w:rsidRDefault="00E37C29" w:rsidP="009E4A31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>
              <w:t>6</w:t>
            </w:r>
          </w:p>
        </w:tc>
        <w:tc>
          <w:tcPr>
            <w:tcW w:w="8363" w:type="dxa"/>
          </w:tcPr>
          <w:p w:rsidR="00E37C29" w:rsidRPr="00A9124A" w:rsidRDefault="00E37C29" w:rsidP="00166083">
            <w:pPr>
              <w:pStyle w:val="21"/>
              <w:shd w:val="clear" w:color="auto" w:fill="auto"/>
              <w:spacing w:after="0" w:line="365" w:lineRule="exact"/>
            </w:pPr>
            <w:r>
              <w:t xml:space="preserve">Занятие №5. Техника выполнения броска мяча из </w:t>
            </w:r>
            <w:proofErr w:type="gramStart"/>
            <w:r>
              <w:t>за</w:t>
            </w:r>
            <w:proofErr w:type="gramEnd"/>
            <w:r>
              <w:t xml:space="preserve"> плеча</w:t>
            </w:r>
          </w:p>
        </w:tc>
        <w:tc>
          <w:tcPr>
            <w:tcW w:w="1134" w:type="dxa"/>
          </w:tcPr>
          <w:p w:rsidR="00E37C29" w:rsidRPr="00A9124A" w:rsidRDefault="00E37C29" w:rsidP="00A9124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>4</w:t>
            </w:r>
          </w:p>
        </w:tc>
      </w:tr>
      <w:tr w:rsidR="00E37C29" w:rsidRPr="00A9124A" w:rsidTr="00166083">
        <w:tc>
          <w:tcPr>
            <w:tcW w:w="836" w:type="dxa"/>
          </w:tcPr>
          <w:p w:rsidR="00E37C29" w:rsidRPr="00A9124A" w:rsidRDefault="00E37C29" w:rsidP="009E4A31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>
              <w:t>7</w:t>
            </w:r>
          </w:p>
        </w:tc>
        <w:tc>
          <w:tcPr>
            <w:tcW w:w="8363" w:type="dxa"/>
          </w:tcPr>
          <w:p w:rsidR="00E37C29" w:rsidRPr="00A9124A" w:rsidRDefault="00E37C29" w:rsidP="00166083">
            <w:pPr>
              <w:pStyle w:val="21"/>
              <w:shd w:val="clear" w:color="auto" w:fill="auto"/>
              <w:spacing w:after="0" w:line="365" w:lineRule="exact"/>
            </w:pPr>
            <w:r>
              <w:t xml:space="preserve">Занятие №6. Техника выполнения удара мяча в паре </w:t>
            </w:r>
          </w:p>
        </w:tc>
        <w:tc>
          <w:tcPr>
            <w:tcW w:w="1134" w:type="dxa"/>
          </w:tcPr>
          <w:p w:rsidR="00E37C29" w:rsidRPr="00A9124A" w:rsidRDefault="00E37C29" w:rsidP="00A9124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>5</w:t>
            </w:r>
          </w:p>
        </w:tc>
      </w:tr>
      <w:tr w:rsidR="00E37C29" w:rsidRPr="00A9124A" w:rsidTr="00166083">
        <w:tc>
          <w:tcPr>
            <w:tcW w:w="836" w:type="dxa"/>
          </w:tcPr>
          <w:p w:rsidR="00E37C29" w:rsidRDefault="00E37C29" w:rsidP="009E4A31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>
              <w:t>8</w:t>
            </w:r>
          </w:p>
        </w:tc>
        <w:tc>
          <w:tcPr>
            <w:tcW w:w="8363" w:type="dxa"/>
          </w:tcPr>
          <w:p w:rsidR="00E37C29" w:rsidRPr="00A9124A" w:rsidRDefault="00E37C29" w:rsidP="00166083">
            <w:pPr>
              <w:pStyle w:val="21"/>
              <w:shd w:val="clear" w:color="auto" w:fill="auto"/>
              <w:spacing w:after="0" w:line="365" w:lineRule="exact"/>
            </w:pPr>
            <w:r>
              <w:t>Занятие №7. Техника выполнения имитационного удара по мячу серединой подъема</w:t>
            </w:r>
          </w:p>
        </w:tc>
        <w:tc>
          <w:tcPr>
            <w:tcW w:w="1134" w:type="dxa"/>
          </w:tcPr>
          <w:p w:rsidR="00E37C29" w:rsidRPr="00A9124A" w:rsidRDefault="00E37C29" w:rsidP="00A9124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>3</w:t>
            </w:r>
          </w:p>
        </w:tc>
      </w:tr>
      <w:tr w:rsidR="00E37C29" w:rsidRPr="00A9124A" w:rsidTr="00166083">
        <w:tc>
          <w:tcPr>
            <w:tcW w:w="836" w:type="dxa"/>
          </w:tcPr>
          <w:p w:rsidR="00E37C29" w:rsidRDefault="00E37C29" w:rsidP="009E4A31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>
              <w:t>9</w:t>
            </w:r>
          </w:p>
        </w:tc>
        <w:tc>
          <w:tcPr>
            <w:tcW w:w="8363" w:type="dxa"/>
          </w:tcPr>
          <w:p w:rsidR="00E37C29" w:rsidRPr="00A9124A" w:rsidRDefault="00E37C29" w:rsidP="00166083">
            <w:pPr>
              <w:pStyle w:val="21"/>
              <w:shd w:val="clear" w:color="auto" w:fill="auto"/>
              <w:spacing w:after="0" w:line="365" w:lineRule="exact"/>
            </w:pPr>
            <w:r>
              <w:t>Занятие №8. Техника выполнения удара по цели серединой подъема с места, с разбега</w:t>
            </w:r>
          </w:p>
        </w:tc>
        <w:tc>
          <w:tcPr>
            <w:tcW w:w="1134" w:type="dxa"/>
          </w:tcPr>
          <w:p w:rsidR="00E37C29" w:rsidRPr="00A9124A" w:rsidRDefault="00E37C29" w:rsidP="00A9124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>4</w:t>
            </w:r>
          </w:p>
        </w:tc>
      </w:tr>
      <w:tr w:rsidR="00E37C29" w:rsidRPr="00A9124A" w:rsidTr="00166083">
        <w:tc>
          <w:tcPr>
            <w:tcW w:w="836" w:type="dxa"/>
          </w:tcPr>
          <w:p w:rsidR="00E37C29" w:rsidRDefault="00E37C29" w:rsidP="009E4A31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>
              <w:t>10</w:t>
            </w:r>
          </w:p>
        </w:tc>
        <w:tc>
          <w:tcPr>
            <w:tcW w:w="8363" w:type="dxa"/>
          </w:tcPr>
          <w:p w:rsidR="00E37C29" w:rsidRPr="00A9124A" w:rsidRDefault="00E37C29" w:rsidP="00166083">
            <w:pPr>
              <w:pStyle w:val="21"/>
              <w:shd w:val="clear" w:color="auto" w:fill="auto"/>
              <w:spacing w:after="0" w:line="365" w:lineRule="exact"/>
            </w:pPr>
            <w:r>
              <w:t>Занятие №9. Техника выполнения удара по цели серединой подъема, отбив мяч от пола и послав его через натянутый шнур</w:t>
            </w:r>
          </w:p>
        </w:tc>
        <w:tc>
          <w:tcPr>
            <w:tcW w:w="1134" w:type="dxa"/>
          </w:tcPr>
          <w:p w:rsidR="00E37C29" w:rsidRPr="00A9124A" w:rsidRDefault="00E37C29" w:rsidP="00A9124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>4</w:t>
            </w:r>
          </w:p>
        </w:tc>
      </w:tr>
      <w:tr w:rsidR="00E37C29" w:rsidRPr="00A9124A" w:rsidTr="00166083">
        <w:tc>
          <w:tcPr>
            <w:tcW w:w="836" w:type="dxa"/>
          </w:tcPr>
          <w:p w:rsidR="00E37C29" w:rsidRDefault="00E37C29" w:rsidP="009E4A31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>
              <w:t>11</w:t>
            </w:r>
          </w:p>
        </w:tc>
        <w:tc>
          <w:tcPr>
            <w:tcW w:w="8363" w:type="dxa"/>
          </w:tcPr>
          <w:p w:rsidR="00E37C29" w:rsidRPr="00A9124A" w:rsidRDefault="00E37C29" w:rsidP="00166083">
            <w:pPr>
              <w:pStyle w:val="21"/>
              <w:shd w:val="clear" w:color="auto" w:fill="auto"/>
              <w:spacing w:after="0" w:line="365" w:lineRule="exact"/>
            </w:pPr>
            <w:r>
              <w:t>Занятие №10. Закрепление техник</w:t>
            </w:r>
          </w:p>
        </w:tc>
        <w:tc>
          <w:tcPr>
            <w:tcW w:w="1134" w:type="dxa"/>
          </w:tcPr>
          <w:p w:rsidR="00E37C29" w:rsidRPr="00A9124A" w:rsidRDefault="00E37C29" w:rsidP="00A9124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>4</w:t>
            </w:r>
          </w:p>
        </w:tc>
      </w:tr>
      <w:tr w:rsidR="00E37C29" w:rsidRPr="00A9124A" w:rsidTr="00166083">
        <w:tc>
          <w:tcPr>
            <w:tcW w:w="836" w:type="dxa"/>
          </w:tcPr>
          <w:p w:rsidR="00E37C29" w:rsidRDefault="00E37C29" w:rsidP="009E4A31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>
              <w:t>12</w:t>
            </w:r>
          </w:p>
        </w:tc>
        <w:tc>
          <w:tcPr>
            <w:tcW w:w="8363" w:type="dxa"/>
          </w:tcPr>
          <w:p w:rsidR="00E37C29" w:rsidRPr="00A9124A" w:rsidRDefault="00E37C29" w:rsidP="00166083">
            <w:pPr>
              <w:pStyle w:val="21"/>
              <w:shd w:val="clear" w:color="auto" w:fill="auto"/>
              <w:spacing w:after="0" w:line="365" w:lineRule="exact"/>
            </w:pPr>
            <w:r>
              <w:t>Занятие №11. Совершенствование в игровых упражнениях и подвижных играх технические навыки удара по мячу</w:t>
            </w:r>
          </w:p>
        </w:tc>
        <w:tc>
          <w:tcPr>
            <w:tcW w:w="1134" w:type="dxa"/>
          </w:tcPr>
          <w:p w:rsidR="00E37C29" w:rsidRPr="00A9124A" w:rsidRDefault="00E37C29" w:rsidP="00A9124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>4</w:t>
            </w:r>
          </w:p>
        </w:tc>
      </w:tr>
      <w:tr w:rsidR="00E37C29" w:rsidRPr="00A9124A" w:rsidTr="00166083">
        <w:tc>
          <w:tcPr>
            <w:tcW w:w="836" w:type="dxa"/>
          </w:tcPr>
          <w:p w:rsidR="00E37C29" w:rsidRDefault="00E37C29" w:rsidP="009E4A31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>
              <w:t>13</w:t>
            </w:r>
          </w:p>
        </w:tc>
        <w:tc>
          <w:tcPr>
            <w:tcW w:w="8363" w:type="dxa"/>
          </w:tcPr>
          <w:p w:rsidR="00E37C29" w:rsidRPr="00A9124A" w:rsidRDefault="00E37C29" w:rsidP="00166083">
            <w:pPr>
              <w:pStyle w:val="21"/>
              <w:shd w:val="clear" w:color="auto" w:fill="auto"/>
              <w:spacing w:after="0" w:line="365" w:lineRule="exact"/>
            </w:pPr>
            <w:r>
              <w:t xml:space="preserve">Занятие №12. Техника выполнения удара по мячу в стену с места внутренней стороной стопы </w:t>
            </w:r>
          </w:p>
        </w:tc>
        <w:tc>
          <w:tcPr>
            <w:tcW w:w="1134" w:type="dxa"/>
          </w:tcPr>
          <w:p w:rsidR="00E37C29" w:rsidRPr="00A9124A" w:rsidRDefault="00E37C29" w:rsidP="00A9124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>3</w:t>
            </w:r>
          </w:p>
        </w:tc>
      </w:tr>
      <w:tr w:rsidR="00E37C29" w:rsidRPr="00A9124A" w:rsidTr="00166083">
        <w:tc>
          <w:tcPr>
            <w:tcW w:w="836" w:type="dxa"/>
          </w:tcPr>
          <w:p w:rsidR="00E37C29" w:rsidRDefault="00E37C29" w:rsidP="009E4A31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>
              <w:t>14</w:t>
            </w:r>
          </w:p>
        </w:tc>
        <w:tc>
          <w:tcPr>
            <w:tcW w:w="8363" w:type="dxa"/>
          </w:tcPr>
          <w:p w:rsidR="00E37C29" w:rsidRPr="00A9124A" w:rsidRDefault="00E37C29" w:rsidP="00166083">
            <w:pPr>
              <w:pStyle w:val="21"/>
              <w:shd w:val="clear" w:color="auto" w:fill="auto"/>
              <w:spacing w:after="0" w:line="365" w:lineRule="exact"/>
            </w:pPr>
            <w:r>
              <w:t>Занятие №13. Техника выполнения удара по мячу в стену с места внутренней стороной стопы от водящего игрока</w:t>
            </w:r>
          </w:p>
        </w:tc>
        <w:tc>
          <w:tcPr>
            <w:tcW w:w="1134" w:type="dxa"/>
          </w:tcPr>
          <w:p w:rsidR="00E37C29" w:rsidRPr="00A9124A" w:rsidRDefault="00E37C29" w:rsidP="00A9124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>3</w:t>
            </w:r>
          </w:p>
        </w:tc>
      </w:tr>
      <w:tr w:rsidR="00E37C29" w:rsidRPr="00A9124A" w:rsidTr="00166083">
        <w:tc>
          <w:tcPr>
            <w:tcW w:w="836" w:type="dxa"/>
          </w:tcPr>
          <w:p w:rsidR="00E37C29" w:rsidRDefault="00E37C29" w:rsidP="009E4A31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>
              <w:t>15</w:t>
            </w:r>
          </w:p>
        </w:tc>
        <w:tc>
          <w:tcPr>
            <w:tcW w:w="8363" w:type="dxa"/>
          </w:tcPr>
          <w:p w:rsidR="00E37C29" w:rsidRPr="00A9124A" w:rsidRDefault="00E37C29" w:rsidP="00166083">
            <w:pPr>
              <w:pStyle w:val="21"/>
              <w:shd w:val="clear" w:color="auto" w:fill="auto"/>
              <w:spacing w:after="0" w:line="365" w:lineRule="exact"/>
            </w:pPr>
            <w:r>
              <w:t>Занятие №14. Закрепление техник</w:t>
            </w:r>
          </w:p>
        </w:tc>
        <w:tc>
          <w:tcPr>
            <w:tcW w:w="1134" w:type="dxa"/>
          </w:tcPr>
          <w:p w:rsidR="00E37C29" w:rsidRPr="00A9124A" w:rsidRDefault="00E37C29" w:rsidP="00A9124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>4</w:t>
            </w:r>
          </w:p>
        </w:tc>
      </w:tr>
      <w:tr w:rsidR="00E37C29" w:rsidRPr="00A9124A" w:rsidTr="00166083">
        <w:tc>
          <w:tcPr>
            <w:tcW w:w="836" w:type="dxa"/>
          </w:tcPr>
          <w:p w:rsidR="00E37C29" w:rsidRDefault="00E37C29" w:rsidP="009E4A31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>
              <w:t>16</w:t>
            </w:r>
          </w:p>
        </w:tc>
        <w:tc>
          <w:tcPr>
            <w:tcW w:w="8363" w:type="dxa"/>
          </w:tcPr>
          <w:p w:rsidR="00E37C29" w:rsidRPr="00A9124A" w:rsidRDefault="00E37C29" w:rsidP="00166083">
            <w:pPr>
              <w:pStyle w:val="21"/>
              <w:shd w:val="clear" w:color="auto" w:fill="auto"/>
              <w:spacing w:after="0" w:line="365" w:lineRule="exact"/>
            </w:pPr>
            <w:r>
              <w:t>Занятие №15. Учить технике выполнения остановки (приема) мяча подошвой ноги</w:t>
            </w:r>
          </w:p>
        </w:tc>
        <w:tc>
          <w:tcPr>
            <w:tcW w:w="1134" w:type="dxa"/>
          </w:tcPr>
          <w:p w:rsidR="00E37C29" w:rsidRPr="00A9124A" w:rsidRDefault="00E37C29" w:rsidP="00A9124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>4</w:t>
            </w:r>
          </w:p>
        </w:tc>
      </w:tr>
      <w:tr w:rsidR="00E37C29" w:rsidRPr="00A9124A" w:rsidTr="00166083">
        <w:tc>
          <w:tcPr>
            <w:tcW w:w="836" w:type="dxa"/>
          </w:tcPr>
          <w:p w:rsidR="00E37C29" w:rsidRDefault="00E37C29" w:rsidP="009E4A31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>
              <w:t>17</w:t>
            </w:r>
          </w:p>
        </w:tc>
        <w:tc>
          <w:tcPr>
            <w:tcW w:w="8363" w:type="dxa"/>
          </w:tcPr>
          <w:p w:rsidR="00E37C29" w:rsidRPr="00A9124A" w:rsidRDefault="00E37C29" w:rsidP="00166083">
            <w:pPr>
              <w:pStyle w:val="21"/>
              <w:shd w:val="clear" w:color="auto" w:fill="auto"/>
              <w:spacing w:after="0" w:line="365" w:lineRule="exact"/>
            </w:pPr>
            <w:r>
              <w:t>Занятие №16. Учить технике ведения мяча по коридору длиной 10 м.</w:t>
            </w:r>
          </w:p>
        </w:tc>
        <w:tc>
          <w:tcPr>
            <w:tcW w:w="1134" w:type="dxa"/>
          </w:tcPr>
          <w:p w:rsidR="00E37C29" w:rsidRPr="00A9124A" w:rsidRDefault="00E37C29" w:rsidP="00A9124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>4</w:t>
            </w:r>
          </w:p>
        </w:tc>
      </w:tr>
      <w:tr w:rsidR="00E37C29" w:rsidRPr="00A9124A" w:rsidTr="00166083">
        <w:tc>
          <w:tcPr>
            <w:tcW w:w="836" w:type="dxa"/>
          </w:tcPr>
          <w:p w:rsidR="00E37C29" w:rsidRDefault="00E37C29" w:rsidP="00696717">
            <w:pPr>
              <w:pStyle w:val="21"/>
              <w:shd w:val="clear" w:color="auto" w:fill="auto"/>
              <w:spacing w:after="0" w:line="365" w:lineRule="exact"/>
              <w:ind w:right="176"/>
              <w:jc w:val="center"/>
            </w:pPr>
            <w:r>
              <w:t>18</w:t>
            </w:r>
          </w:p>
        </w:tc>
        <w:tc>
          <w:tcPr>
            <w:tcW w:w="8363" w:type="dxa"/>
          </w:tcPr>
          <w:p w:rsidR="00E37C29" w:rsidRPr="00A9124A" w:rsidRDefault="00E37C29" w:rsidP="00166083">
            <w:pPr>
              <w:pStyle w:val="21"/>
              <w:shd w:val="clear" w:color="auto" w:fill="auto"/>
              <w:spacing w:after="0" w:line="365" w:lineRule="exact"/>
            </w:pPr>
            <w:r>
              <w:t>Занятие №17. Мини-матч. Закрепление техник</w:t>
            </w:r>
          </w:p>
        </w:tc>
        <w:tc>
          <w:tcPr>
            <w:tcW w:w="1134" w:type="dxa"/>
          </w:tcPr>
          <w:p w:rsidR="00E37C29" w:rsidRPr="00A9124A" w:rsidRDefault="00E37C29" w:rsidP="00A9124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>4</w:t>
            </w:r>
          </w:p>
        </w:tc>
      </w:tr>
      <w:tr w:rsidR="00E37C29" w:rsidRPr="00A9124A" w:rsidTr="00166083">
        <w:tc>
          <w:tcPr>
            <w:tcW w:w="9199" w:type="dxa"/>
            <w:gridSpan w:val="2"/>
          </w:tcPr>
          <w:p w:rsidR="00E37C29" w:rsidRDefault="00E37C29" w:rsidP="00A9124A">
            <w:pPr>
              <w:pStyle w:val="21"/>
              <w:shd w:val="clear" w:color="auto" w:fill="auto"/>
              <w:spacing w:after="0" w:line="365" w:lineRule="exact"/>
              <w:ind w:right="580"/>
              <w:jc w:val="center"/>
            </w:pPr>
            <w:r>
              <w:t xml:space="preserve">Итого </w:t>
            </w:r>
          </w:p>
        </w:tc>
        <w:tc>
          <w:tcPr>
            <w:tcW w:w="1134" w:type="dxa"/>
          </w:tcPr>
          <w:p w:rsidR="00E37C29" w:rsidRDefault="00E37C29" w:rsidP="00A9124A">
            <w:pPr>
              <w:pStyle w:val="21"/>
              <w:shd w:val="clear" w:color="auto" w:fill="auto"/>
              <w:spacing w:before="185" w:after="0" w:line="365" w:lineRule="exact"/>
              <w:ind w:right="580"/>
              <w:jc w:val="center"/>
            </w:pPr>
            <w:r>
              <w:t>64</w:t>
            </w:r>
          </w:p>
        </w:tc>
      </w:tr>
    </w:tbl>
    <w:p w:rsidR="00A9124A" w:rsidRDefault="00A9124A" w:rsidP="00A9124A">
      <w:pPr>
        <w:pStyle w:val="21"/>
        <w:spacing w:before="185" w:after="0" w:line="365" w:lineRule="exact"/>
        <w:ind w:left="420" w:right="580"/>
        <w:jc w:val="center"/>
      </w:pPr>
    </w:p>
    <w:p w:rsidR="00166083" w:rsidRDefault="00166083" w:rsidP="00A9124A">
      <w:pPr>
        <w:pStyle w:val="21"/>
        <w:spacing w:before="185" w:after="0" w:line="365" w:lineRule="exact"/>
        <w:ind w:left="420" w:right="580"/>
        <w:jc w:val="center"/>
      </w:pPr>
    </w:p>
    <w:p w:rsidR="00166083" w:rsidRDefault="00166083" w:rsidP="00A9124A">
      <w:pPr>
        <w:pStyle w:val="21"/>
        <w:spacing w:before="185" w:after="0" w:line="365" w:lineRule="exact"/>
        <w:ind w:left="420" w:right="580"/>
        <w:jc w:val="center"/>
      </w:pPr>
    </w:p>
    <w:p w:rsidR="00166083" w:rsidRDefault="00166083" w:rsidP="00A9124A">
      <w:pPr>
        <w:pStyle w:val="21"/>
        <w:spacing w:before="185" w:after="0" w:line="365" w:lineRule="exact"/>
        <w:ind w:left="420" w:right="580"/>
        <w:jc w:val="center"/>
      </w:pPr>
    </w:p>
    <w:p w:rsidR="00166083" w:rsidRPr="00A9124A" w:rsidRDefault="00166083" w:rsidP="00A9124A">
      <w:pPr>
        <w:pStyle w:val="21"/>
        <w:spacing w:before="185" w:after="0" w:line="365" w:lineRule="exact"/>
        <w:ind w:left="420" w:right="580"/>
        <w:jc w:val="center"/>
      </w:pPr>
    </w:p>
    <w:p w:rsidR="00C34749" w:rsidRDefault="00E412A1">
      <w:pPr>
        <w:pStyle w:val="21"/>
        <w:spacing w:before="716" w:after="0" w:line="370" w:lineRule="exact"/>
        <w:ind w:left="420"/>
        <w:rPr>
          <w:rFonts w:ascii="Arial Unicode MS" w:hAnsi="Arial Unicode MS" w:cs="Arial Unicode MS"/>
        </w:rPr>
      </w:pPr>
      <w:r>
        <w:lastRenderedPageBreak/>
        <w:t>СОДЕРЖАНИЕ ПРОГРАММЫ НАЧАЛЬНОГО ОБУЧЕНИЯ ТЕХНИКЕ И ТАКТИКЕ ФУТБОЛА</w:t>
      </w:r>
    </w:p>
    <w:p w:rsidR="00C34749" w:rsidRDefault="00E412A1">
      <w:pPr>
        <w:pStyle w:val="21"/>
        <w:numPr>
          <w:ilvl w:val="2"/>
          <w:numId w:val="1"/>
        </w:numPr>
        <w:tabs>
          <w:tab w:val="left" w:pos="751"/>
        </w:tabs>
        <w:spacing w:before="124" w:after="0" w:line="365" w:lineRule="exact"/>
        <w:ind w:left="420"/>
      </w:pPr>
      <w:r>
        <w:t>Ведение мяча</w:t>
      </w:r>
    </w:p>
    <w:p w:rsidR="00C34749" w:rsidRDefault="00E412A1">
      <w:pPr>
        <w:pStyle w:val="21"/>
        <w:numPr>
          <w:ilvl w:val="2"/>
          <w:numId w:val="1"/>
        </w:numPr>
        <w:tabs>
          <w:tab w:val="left" w:pos="785"/>
        </w:tabs>
        <w:spacing w:after="0" w:line="365" w:lineRule="exact"/>
        <w:ind w:left="420"/>
      </w:pPr>
      <w:r>
        <w:t>Остановка мяча</w:t>
      </w:r>
    </w:p>
    <w:p w:rsidR="00C34749" w:rsidRDefault="00E412A1">
      <w:pPr>
        <w:pStyle w:val="21"/>
        <w:numPr>
          <w:ilvl w:val="2"/>
          <w:numId w:val="1"/>
        </w:numPr>
        <w:tabs>
          <w:tab w:val="left" w:pos="775"/>
        </w:tabs>
        <w:spacing w:after="0" w:line="365" w:lineRule="exact"/>
        <w:ind w:left="420"/>
      </w:pPr>
      <w:r>
        <w:t>Передача мяча</w:t>
      </w:r>
    </w:p>
    <w:p w:rsidR="00C34749" w:rsidRDefault="00E412A1">
      <w:pPr>
        <w:pStyle w:val="21"/>
        <w:numPr>
          <w:ilvl w:val="2"/>
          <w:numId w:val="1"/>
        </w:numPr>
        <w:tabs>
          <w:tab w:val="left" w:pos="780"/>
        </w:tabs>
        <w:spacing w:after="0" w:line="365" w:lineRule="exact"/>
        <w:ind w:left="420"/>
      </w:pPr>
      <w:r>
        <w:t>Удары по мячу</w:t>
      </w:r>
    </w:p>
    <w:p w:rsidR="00C34749" w:rsidRDefault="00E412A1">
      <w:pPr>
        <w:pStyle w:val="21"/>
        <w:numPr>
          <w:ilvl w:val="2"/>
          <w:numId w:val="1"/>
        </w:numPr>
        <w:tabs>
          <w:tab w:val="left" w:pos="770"/>
        </w:tabs>
        <w:spacing w:after="0" w:line="365" w:lineRule="exact"/>
        <w:ind w:left="420"/>
      </w:pPr>
      <w:r>
        <w:t>Обводка соперника</w:t>
      </w:r>
    </w:p>
    <w:p w:rsidR="00C34749" w:rsidRDefault="00E412A1">
      <w:pPr>
        <w:pStyle w:val="21"/>
        <w:numPr>
          <w:ilvl w:val="2"/>
          <w:numId w:val="1"/>
        </w:numPr>
        <w:tabs>
          <w:tab w:val="left" w:pos="780"/>
        </w:tabs>
        <w:spacing w:after="0" w:line="365" w:lineRule="exact"/>
        <w:ind w:left="420"/>
      </w:pPr>
      <w:r>
        <w:t>Отбор мяча у соперника</w:t>
      </w:r>
    </w:p>
    <w:p w:rsidR="00C34749" w:rsidRDefault="00E412A1">
      <w:pPr>
        <w:pStyle w:val="21"/>
        <w:numPr>
          <w:ilvl w:val="2"/>
          <w:numId w:val="1"/>
        </w:numPr>
        <w:tabs>
          <w:tab w:val="left" w:pos="770"/>
        </w:tabs>
        <w:spacing w:after="0" w:line="365" w:lineRule="exact"/>
        <w:ind w:left="420"/>
      </w:pPr>
      <w:r>
        <w:t>Вбрасывание мяча из аута</w:t>
      </w:r>
    </w:p>
    <w:p w:rsidR="00C34749" w:rsidRDefault="00E412A1">
      <w:pPr>
        <w:pStyle w:val="21"/>
        <w:numPr>
          <w:ilvl w:val="2"/>
          <w:numId w:val="1"/>
        </w:numPr>
        <w:tabs>
          <w:tab w:val="left" w:pos="770"/>
        </w:tabs>
        <w:spacing w:after="0" w:line="365" w:lineRule="exact"/>
        <w:ind w:left="420"/>
      </w:pPr>
      <w:r>
        <w:t xml:space="preserve">Техника передвижения в </w:t>
      </w:r>
      <w:r>
        <w:rPr>
          <w:lang w:val="en-US" w:eastAsia="en-US"/>
        </w:rPr>
        <w:t xml:space="preserve"> </w:t>
      </w:r>
      <w:r w:rsidR="00160443">
        <w:rPr>
          <w:lang w:eastAsia="en-US"/>
        </w:rPr>
        <w:t>и</w:t>
      </w:r>
      <w:r>
        <w:t>гре</w:t>
      </w:r>
    </w:p>
    <w:p w:rsidR="00347036" w:rsidRDefault="00347036" w:rsidP="00347036">
      <w:pPr>
        <w:pStyle w:val="21"/>
        <w:tabs>
          <w:tab w:val="left" w:pos="770"/>
        </w:tabs>
        <w:spacing w:after="0" w:line="365" w:lineRule="exact"/>
      </w:pPr>
    </w:p>
    <w:p w:rsidR="00347036" w:rsidRPr="00696717" w:rsidRDefault="00347036" w:rsidP="00347036">
      <w:pPr>
        <w:pStyle w:val="11"/>
        <w:spacing w:line="240" w:lineRule="auto"/>
        <w:ind w:left="2000"/>
        <w:rPr>
          <w:rFonts w:ascii="Arial Unicode MS" w:hAnsi="Arial Unicode MS" w:cs="Arial Unicode MS"/>
        </w:rPr>
      </w:pPr>
      <w:r w:rsidRPr="00696717">
        <w:rPr>
          <w:rStyle w:val="122"/>
          <w:b/>
          <w:bCs/>
        </w:rPr>
        <w:t>ЭЛЕМЕНТЫ ФУТБОЛЬНОЙ ТЕХНИКИ</w:t>
      </w:r>
    </w:p>
    <w:p w:rsidR="00347036" w:rsidRPr="00696717" w:rsidRDefault="00347036" w:rsidP="00347036">
      <w:pPr>
        <w:pStyle w:val="21"/>
        <w:spacing w:before="345" w:after="0"/>
        <w:ind w:left="20" w:right="60"/>
        <w:rPr>
          <w:rFonts w:ascii="Arial Unicode MS" w:hAnsi="Arial Unicode MS" w:cs="Arial Unicode MS"/>
        </w:rPr>
      </w:pPr>
      <w:r w:rsidRPr="00696717">
        <w:t>Техническое совершенствование данных движений будет достигаться</w:t>
      </w:r>
      <w:r w:rsidRPr="00696717">
        <w:rPr>
          <w:rStyle w:val="22b"/>
        </w:rPr>
        <w:t xml:space="preserve"> </w:t>
      </w:r>
      <w:r w:rsidRPr="00696717">
        <w:t>посредством выполнения следующих упражнений, включенных в</w:t>
      </w:r>
      <w:r w:rsidRPr="00696717">
        <w:rPr>
          <w:rStyle w:val="22b"/>
        </w:rPr>
        <w:t xml:space="preserve"> </w:t>
      </w:r>
      <w:r w:rsidRPr="00696717">
        <w:t>содержание занятий.</w:t>
      </w:r>
    </w:p>
    <w:p w:rsidR="00347036" w:rsidRPr="00E37C29" w:rsidRDefault="00347036" w:rsidP="00347036">
      <w:pPr>
        <w:pStyle w:val="31"/>
        <w:spacing w:before="341" w:line="240" w:lineRule="auto"/>
        <w:ind w:left="20"/>
        <w:rPr>
          <w:b/>
        </w:rPr>
      </w:pPr>
      <w:r w:rsidRPr="00E37C29">
        <w:rPr>
          <w:b/>
        </w:rPr>
        <w:t>Передвижение игроков по площадке:</w:t>
      </w:r>
    </w:p>
    <w:p w:rsidR="00347036" w:rsidRPr="00696717" w:rsidRDefault="00347036" w:rsidP="00347036">
      <w:pPr>
        <w:pStyle w:val="41"/>
        <w:numPr>
          <w:ilvl w:val="0"/>
          <w:numId w:val="1"/>
        </w:numPr>
        <w:tabs>
          <w:tab w:val="left" w:pos="755"/>
        </w:tabs>
        <w:spacing w:before="44" w:line="317" w:lineRule="exact"/>
        <w:ind w:left="760" w:right="60" w:hanging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6717">
        <w:rPr>
          <w:rFonts w:ascii="Times New Roman" w:hAnsi="Times New Roman" w:cs="Times New Roman"/>
          <w:b w:val="0"/>
          <w:sz w:val="28"/>
          <w:szCs w:val="28"/>
        </w:rPr>
        <w:t>различные виды бега («змейкой»; бег с изменением темпа по команде</w:t>
      </w:r>
      <w:r w:rsidRPr="00696717">
        <w:rPr>
          <w:rStyle w:val="44"/>
        </w:rPr>
        <w:t xml:space="preserve"> </w:t>
      </w:r>
      <w:r w:rsidRPr="00696717">
        <w:rPr>
          <w:rFonts w:ascii="Times New Roman" w:hAnsi="Times New Roman" w:cs="Times New Roman"/>
          <w:b w:val="0"/>
          <w:sz w:val="28"/>
          <w:szCs w:val="28"/>
        </w:rPr>
        <w:t>(ускорение, замедление); спиной вперед; со сменой направляющего; в</w:t>
      </w:r>
      <w:r w:rsidRPr="00696717">
        <w:rPr>
          <w:rStyle w:val="44"/>
        </w:rPr>
        <w:t xml:space="preserve"> </w:t>
      </w:r>
      <w:r w:rsidRPr="00696717">
        <w:rPr>
          <w:rFonts w:ascii="Times New Roman" w:hAnsi="Times New Roman" w:cs="Times New Roman"/>
          <w:b w:val="0"/>
          <w:sz w:val="28"/>
          <w:szCs w:val="28"/>
        </w:rPr>
        <w:t xml:space="preserve">колонне по одному с перестроением в пары по </w:t>
      </w:r>
      <w:r w:rsidRPr="00696717">
        <w:rPr>
          <w:rStyle w:val="45"/>
        </w:rPr>
        <w:t xml:space="preserve">сигналу; </w:t>
      </w:r>
      <w:r w:rsidRPr="00696717">
        <w:rPr>
          <w:rFonts w:ascii="Times New Roman" w:hAnsi="Times New Roman" w:cs="Times New Roman"/>
          <w:b w:val="0"/>
          <w:sz w:val="28"/>
          <w:szCs w:val="28"/>
        </w:rPr>
        <w:t>с</w:t>
      </w:r>
      <w:r w:rsidRPr="00696717">
        <w:rPr>
          <w:rStyle w:val="44"/>
        </w:rPr>
        <w:t xml:space="preserve"> </w:t>
      </w:r>
      <w:r w:rsidRPr="00696717">
        <w:rPr>
          <w:rFonts w:ascii="Times New Roman" w:hAnsi="Times New Roman" w:cs="Times New Roman"/>
          <w:b w:val="0"/>
          <w:sz w:val="28"/>
          <w:szCs w:val="28"/>
        </w:rPr>
        <w:t>препятствиями; в чередовании с другими движениями; обегая</w:t>
      </w:r>
      <w:r w:rsidRPr="00696717">
        <w:rPr>
          <w:rStyle w:val="44"/>
        </w:rPr>
        <w:t xml:space="preserve"> </w:t>
      </w:r>
      <w:r w:rsidRPr="00696717">
        <w:rPr>
          <w:rFonts w:ascii="Times New Roman" w:hAnsi="Times New Roman" w:cs="Times New Roman"/>
          <w:b w:val="0"/>
          <w:sz w:val="28"/>
          <w:szCs w:val="28"/>
        </w:rPr>
        <w:t>предметы и т.п.);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755"/>
        </w:tabs>
        <w:spacing w:before="111" w:after="0" w:line="240" w:lineRule="auto"/>
        <w:ind w:left="760" w:hanging="360"/>
      </w:pPr>
      <w:r w:rsidRPr="00696717">
        <w:t>различные виды прыжков, подскоки;</w:t>
      </w:r>
    </w:p>
    <w:p w:rsidR="00347036" w:rsidRPr="00696717" w:rsidRDefault="00347036" w:rsidP="00347036">
      <w:pPr>
        <w:pStyle w:val="61"/>
        <w:numPr>
          <w:ilvl w:val="0"/>
          <w:numId w:val="1"/>
        </w:numPr>
        <w:tabs>
          <w:tab w:val="left" w:pos="726"/>
        </w:tabs>
        <w:spacing w:line="653" w:lineRule="exact"/>
        <w:ind w:left="20" w:right="380" w:firstLine="400"/>
      </w:pPr>
      <w:r w:rsidRPr="00696717">
        <w:t>подвижные игры «</w:t>
      </w:r>
      <w:proofErr w:type="spellStart"/>
      <w:r w:rsidRPr="00696717">
        <w:t>Ловишки</w:t>
      </w:r>
      <w:proofErr w:type="spellEnd"/>
      <w:r w:rsidRPr="00696717">
        <w:t>», «Пятнашки», «Заморожу» и т.п.</w:t>
      </w:r>
      <w:r w:rsidRPr="00696717">
        <w:rPr>
          <w:rStyle w:val="62"/>
        </w:rPr>
        <w:t xml:space="preserve"> </w:t>
      </w:r>
      <w:r w:rsidRPr="00696717">
        <w:rPr>
          <w:rStyle w:val="20"/>
          <w:b w:val="0"/>
        </w:rPr>
        <w:t>Удары по мячу: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765"/>
        </w:tabs>
        <w:spacing w:before="258" w:after="0" w:line="331" w:lineRule="exact"/>
        <w:ind w:left="760" w:right="60" w:hanging="360"/>
      </w:pPr>
      <w:r w:rsidRPr="00696717">
        <w:t>носком ноги по неподвижному мячу в стену с расстояния 2,5 - 3,5м. с</w:t>
      </w:r>
      <w:r w:rsidRPr="00696717">
        <w:rPr>
          <w:rStyle w:val="54"/>
          <w:noProof w:val="0"/>
        </w:rPr>
        <w:t xml:space="preserve"> </w:t>
      </w:r>
      <w:r w:rsidRPr="00696717">
        <w:t>места;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832"/>
        </w:tabs>
        <w:spacing w:after="0" w:line="331" w:lineRule="exact"/>
        <w:ind w:left="760" w:hanging="360"/>
      </w:pPr>
      <w:r w:rsidRPr="00696717">
        <w:t xml:space="preserve">носком ноги в ворота шириной 2 - 2,5м. с расстояния 3 </w:t>
      </w:r>
      <w:r w:rsidRPr="00696717">
        <w:rPr>
          <w:rStyle w:val="55"/>
        </w:rPr>
        <w:t xml:space="preserve">- </w:t>
      </w:r>
      <w:r w:rsidRPr="00696717">
        <w:t>4м. с места;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760"/>
        </w:tabs>
        <w:spacing w:after="0" w:line="331" w:lineRule="exact"/>
        <w:ind w:left="760" w:right="60" w:hanging="360"/>
      </w:pPr>
      <w:r w:rsidRPr="00696717">
        <w:t xml:space="preserve">5 </w:t>
      </w:r>
      <w:r w:rsidRPr="00696717">
        <w:rPr>
          <w:rStyle w:val="55"/>
        </w:rPr>
        <w:t xml:space="preserve">- </w:t>
      </w:r>
      <w:r w:rsidRPr="00696717">
        <w:t xml:space="preserve">6 ударов подряд на ночь точность с расстояния 2 </w:t>
      </w:r>
      <w:r w:rsidRPr="00696717">
        <w:rPr>
          <w:rStyle w:val="55"/>
        </w:rPr>
        <w:t xml:space="preserve">— </w:t>
      </w:r>
      <w:r w:rsidRPr="00696717">
        <w:t>4м. в</w:t>
      </w:r>
      <w:r w:rsidRPr="00696717">
        <w:rPr>
          <w:rStyle w:val="54"/>
          <w:noProof w:val="0"/>
        </w:rPr>
        <w:t xml:space="preserve"> </w:t>
      </w:r>
      <w:r w:rsidRPr="00696717">
        <w:t xml:space="preserve">уменьшенные ворота (1,5 </w:t>
      </w:r>
      <w:r w:rsidRPr="00696717">
        <w:rPr>
          <w:rStyle w:val="55"/>
        </w:rPr>
        <w:t xml:space="preserve">- </w:t>
      </w:r>
      <w:r w:rsidRPr="00696717">
        <w:t>1,7м.) без вратаря;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760"/>
        </w:tabs>
        <w:spacing w:after="0" w:line="331" w:lineRule="exact"/>
        <w:ind w:left="760" w:hanging="360"/>
      </w:pPr>
      <w:r w:rsidRPr="00696717">
        <w:t>с разбега по неподвижному мячу в стену;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765"/>
        </w:tabs>
        <w:spacing w:after="0" w:line="331" w:lineRule="exact"/>
        <w:ind w:left="760" w:hanging="360"/>
      </w:pPr>
      <w:r w:rsidRPr="00696717">
        <w:t>передача мяча друг другу носком ноги, стоя в паре (тройке), с места;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760"/>
        </w:tabs>
        <w:spacing w:after="0" w:line="331" w:lineRule="exact"/>
        <w:ind w:left="760" w:hanging="360"/>
      </w:pPr>
      <w:r w:rsidRPr="00696717">
        <w:t>по команде коснуться носком центра мяча, лежащего неподвижно;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760"/>
        </w:tabs>
        <w:spacing w:after="0" w:line="331" w:lineRule="exact"/>
        <w:ind w:left="760" w:hanging="360"/>
      </w:pPr>
      <w:r w:rsidRPr="00696717">
        <w:t>игровое упражнение «Снайпер»;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760"/>
        </w:tabs>
        <w:spacing w:after="0" w:line="331" w:lineRule="exact"/>
        <w:ind w:left="760" w:right="60" w:hanging="360"/>
      </w:pPr>
      <w:r w:rsidRPr="00696717">
        <w:t xml:space="preserve">пяткой: подбежав с расстояния 2 - </w:t>
      </w:r>
      <w:proofErr w:type="spellStart"/>
      <w:r w:rsidRPr="00696717">
        <w:t>Зм</w:t>
      </w:r>
      <w:proofErr w:type="spellEnd"/>
      <w:r w:rsidRPr="00696717">
        <w:t xml:space="preserve">. к 5 </w:t>
      </w:r>
      <w:r w:rsidRPr="00696717">
        <w:rPr>
          <w:rStyle w:val="55"/>
        </w:rPr>
        <w:t xml:space="preserve">- </w:t>
      </w:r>
      <w:r w:rsidRPr="00696717">
        <w:t>6 мячам, лежащим на</w:t>
      </w:r>
      <w:r w:rsidRPr="00696717">
        <w:rPr>
          <w:rStyle w:val="54"/>
          <w:noProof w:val="0"/>
        </w:rPr>
        <w:t xml:space="preserve"> </w:t>
      </w:r>
      <w:r w:rsidRPr="00696717">
        <w:t>одной линии, выполнить поочередные удары по ним;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765"/>
        </w:tabs>
        <w:spacing w:after="0" w:line="331" w:lineRule="exact"/>
        <w:ind w:left="760" w:right="60" w:hanging="360"/>
      </w:pPr>
      <w:r w:rsidRPr="00696717">
        <w:t xml:space="preserve">пяткой по неподвижно лежащему мячу в ворота шириной </w:t>
      </w:r>
      <w:r w:rsidRPr="00696717">
        <w:rPr>
          <w:rStyle w:val="55"/>
        </w:rPr>
        <w:t xml:space="preserve">2,5м. </w:t>
      </w:r>
      <w:r w:rsidRPr="00696717">
        <w:t>с</w:t>
      </w:r>
      <w:r w:rsidRPr="00696717">
        <w:rPr>
          <w:rStyle w:val="54"/>
          <w:noProof w:val="0"/>
        </w:rPr>
        <w:t xml:space="preserve"> </w:t>
      </w:r>
      <w:r w:rsidRPr="00696717">
        <w:t xml:space="preserve">расстояния 2,5 </w:t>
      </w:r>
      <w:r w:rsidRPr="00696717">
        <w:rPr>
          <w:rStyle w:val="55"/>
        </w:rPr>
        <w:t xml:space="preserve">- </w:t>
      </w:r>
      <w:proofErr w:type="spellStart"/>
      <w:r w:rsidRPr="00696717">
        <w:t>Зм</w:t>
      </w:r>
      <w:proofErr w:type="spellEnd"/>
      <w:r w:rsidRPr="00696717">
        <w:t>.;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765"/>
        </w:tabs>
        <w:spacing w:after="0" w:line="331" w:lineRule="exact"/>
        <w:ind w:left="760" w:right="60" w:hanging="360"/>
      </w:pPr>
      <w:r w:rsidRPr="00696717">
        <w:t xml:space="preserve">передача мяча в паре, ударяя пяткой (расстояние между партнерами - </w:t>
      </w:r>
      <w:r w:rsidRPr="00696717">
        <w:rPr>
          <w:rStyle w:val="55"/>
        </w:rPr>
        <w:t>2</w:t>
      </w:r>
      <w:r w:rsidRPr="00696717">
        <w:rPr>
          <w:rStyle w:val="53"/>
        </w:rPr>
        <w:t xml:space="preserve"> </w:t>
      </w:r>
      <w:r w:rsidRPr="00696717">
        <w:rPr>
          <w:rStyle w:val="55"/>
        </w:rPr>
        <w:t>-2,5м.);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765"/>
        </w:tabs>
        <w:spacing w:after="0" w:line="331" w:lineRule="exact"/>
        <w:ind w:left="760" w:hanging="360"/>
      </w:pPr>
      <w:r w:rsidRPr="00696717">
        <w:t>передача мяча пяткой, стоя по обе стороны дуги (ворот);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760"/>
        </w:tabs>
        <w:spacing w:after="0" w:line="331" w:lineRule="exact"/>
        <w:ind w:left="760" w:hanging="360"/>
      </w:pPr>
      <w:r w:rsidRPr="00696717">
        <w:t>игровое задание «Кто быстрее»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760"/>
        </w:tabs>
        <w:spacing w:after="0" w:line="331" w:lineRule="exact"/>
        <w:ind w:left="760" w:hanging="360"/>
      </w:pPr>
      <w:r w:rsidRPr="00696717">
        <w:lastRenderedPageBreak/>
        <w:t>серединой подъема (имитация удара по мячу);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755"/>
        </w:tabs>
        <w:spacing w:after="0" w:line="331" w:lineRule="exact"/>
        <w:ind w:left="760" w:hanging="360"/>
      </w:pPr>
      <w:r w:rsidRPr="00696717">
        <w:t xml:space="preserve">с места по неподвижному мячу в стену с расстояния 3 </w:t>
      </w:r>
      <w:r w:rsidRPr="00696717">
        <w:rPr>
          <w:rStyle w:val="55"/>
        </w:rPr>
        <w:t xml:space="preserve">- </w:t>
      </w:r>
      <w:r w:rsidRPr="00696717">
        <w:t>4м.;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755"/>
        </w:tabs>
        <w:spacing w:after="0" w:line="331" w:lineRule="exact"/>
        <w:ind w:left="760" w:right="60" w:hanging="360"/>
      </w:pPr>
      <w:r w:rsidRPr="00696717">
        <w:t>с места (с разбега) по неподвижно лежащему мячу с целью попасть в</w:t>
      </w:r>
      <w:r w:rsidRPr="00696717">
        <w:rPr>
          <w:rStyle w:val="54"/>
          <w:noProof w:val="0"/>
        </w:rPr>
        <w:t xml:space="preserve"> </w:t>
      </w:r>
      <w:r w:rsidRPr="00696717">
        <w:t xml:space="preserve">предмет (расстояние до предмета </w:t>
      </w:r>
      <w:r w:rsidRPr="00696717">
        <w:rPr>
          <w:rStyle w:val="55"/>
        </w:rPr>
        <w:t xml:space="preserve">- </w:t>
      </w:r>
      <w:r w:rsidRPr="00696717">
        <w:t xml:space="preserve">2 </w:t>
      </w:r>
      <w:r w:rsidRPr="00696717">
        <w:rPr>
          <w:rStyle w:val="55"/>
        </w:rPr>
        <w:t xml:space="preserve">- </w:t>
      </w:r>
      <w:proofErr w:type="spellStart"/>
      <w:r w:rsidRPr="00696717">
        <w:t>Зм</w:t>
      </w:r>
      <w:proofErr w:type="spellEnd"/>
      <w:r w:rsidRPr="00696717">
        <w:t>.);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755"/>
        </w:tabs>
        <w:spacing w:after="0" w:line="331" w:lineRule="exact"/>
        <w:ind w:left="760" w:right="60" w:hanging="360"/>
      </w:pPr>
      <w:r w:rsidRPr="00696717">
        <w:t xml:space="preserve">(с </w:t>
      </w:r>
      <w:proofErr w:type="gramStart"/>
      <w:r w:rsidRPr="00696717">
        <w:t>постепенными</w:t>
      </w:r>
      <w:proofErr w:type="gramEnd"/>
      <w:r w:rsidRPr="00696717">
        <w:t xml:space="preserve"> увеличением силы удара) с места (с разбега) по</w:t>
      </w:r>
      <w:r w:rsidRPr="00696717">
        <w:rPr>
          <w:rStyle w:val="54"/>
          <w:noProof w:val="0"/>
        </w:rPr>
        <w:t xml:space="preserve"> </w:t>
      </w:r>
      <w:r w:rsidRPr="00696717">
        <w:t xml:space="preserve">неподвижному мячу в стену (3 </w:t>
      </w:r>
      <w:r w:rsidRPr="00696717">
        <w:rPr>
          <w:rStyle w:val="55"/>
        </w:rPr>
        <w:t xml:space="preserve">- </w:t>
      </w:r>
      <w:r w:rsidRPr="00696717">
        <w:t>4м.);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760"/>
        </w:tabs>
        <w:spacing w:after="0" w:line="331" w:lineRule="exact"/>
        <w:ind w:left="760" w:right="60" w:hanging="360"/>
      </w:pPr>
      <w:r w:rsidRPr="00696717">
        <w:t>отбивая мяч от пола, посылать его через натянутый шнур (высота</w:t>
      </w:r>
      <w:r w:rsidRPr="00696717">
        <w:rPr>
          <w:rStyle w:val="54"/>
          <w:noProof w:val="0"/>
        </w:rPr>
        <w:t xml:space="preserve"> </w:t>
      </w:r>
      <w:r w:rsidRPr="00696717">
        <w:t>шнура - 20см)</w:t>
      </w:r>
    </w:p>
    <w:p w:rsidR="00347036" w:rsidRPr="00696717" w:rsidRDefault="00347036" w:rsidP="00347036">
      <w:pPr>
        <w:pStyle w:val="51"/>
        <w:numPr>
          <w:ilvl w:val="0"/>
          <w:numId w:val="1"/>
        </w:numPr>
        <w:tabs>
          <w:tab w:val="left" w:pos="765"/>
        </w:tabs>
        <w:spacing w:after="0" w:line="350" w:lineRule="exact"/>
        <w:ind w:left="760" w:right="60" w:hanging="360"/>
      </w:pPr>
      <w:r w:rsidRPr="00696717">
        <w:t>по цели, нарисованной на стене, после передачи мяча партнером</w:t>
      </w:r>
      <w:r w:rsidRPr="00696717">
        <w:rPr>
          <w:rStyle w:val="54"/>
          <w:noProof w:val="0"/>
        </w:rPr>
        <w:t xml:space="preserve"> </w:t>
      </w:r>
      <w:r w:rsidRPr="00696717">
        <w:t>(взрослым);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25"/>
        </w:tabs>
        <w:spacing w:before="39" w:line="317" w:lineRule="exact"/>
        <w:ind w:left="720" w:right="60" w:hanging="360"/>
      </w:pPr>
      <w:r w:rsidRPr="00347036">
        <w:rPr>
          <w:rStyle w:val="64"/>
        </w:rPr>
        <w:t>внешней стороны стопы (выполнить 6-8 ударов, имитируя удары по</w:t>
      </w:r>
      <w:r w:rsidRPr="00347036">
        <w:rPr>
          <w:rStyle w:val="63"/>
          <w:noProof w:val="0"/>
        </w:rPr>
        <w:t xml:space="preserve"> </w:t>
      </w:r>
      <w:r w:rsidRPr="00347036">
        <w:rPr>
          <w:rStyle w:val="64"/>
        </w:rPr>
        <w:t>мячу с разбега);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20"/>
        </w:tabs>
        <w:spacing w:line="331" w:lineRule="exact"/>
        <w:ind w:left="720" w:right="60" w:hanging="360"/>
      </w:pPr>
      <w:r w:rsidRPr="00347036">
        <w:rPr>
          <w:rStyle w:val="64"/>
        </w:rPr>
        <w:t xml:space="preserve">отметив мелом соответствующую часть подъема, выполнить </w:t>
      </w:r>
      <w:r w:rsidRPr="00347036">
        <w:rPr>
          <w:rStyle w:val="65"/>
        </w:rPr>
        <w:t>8-10</w:t>
      </w:r>
      <w:r w:rsidRPr="00347036">
        <w:rPr>
          <w:rStyle w:val="62"/>
          <w:noProof w:val="0"/>
        </w:rPr>
        <w:t xml:space="preserve"> </w:t>
      </w:r>
      <w:r w:rsidRPr="00347036">
        <w:rPr>
          <w:rStyle w:val="64"/>
        </w:rPr>
        <w:t>ударов по мячу в стену (по предмету) с места (с разбега);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25"/>
        </w:tabs>
        <w:spacing w:line="331" w:lineRule="exact"/>
        <w:ind w:left="720" w:hanging="360"/>
      </w:pPr>
      <w:r w:rsidRPr="00347036">
        <w:rPr>
          <w:rStyle w:val="64"/>
        </w:rPr>
        <w:t>внутренней стороны стопы («щечкой»);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20"/>
        </w:tabs>
        <w:spacing w:line="331" w:lineRule="exact"/>
        <w:ind w:left="720" w:hanging="360"/>
      </w:pPr>
      <w:r w:rsidRPr="00347036">
        <w:rPr>
          <w:rStyle w:val="64"/>
        </w:rPr>
        <w:t xml:space="preserve">по мячу с места (с разбега) в стену (расстояние </w:t>
      </w:r>
      <w:r w:rsidRPr="00347036">
        <w:rPr>
          <w:rStyle w:val="65"/>
        </w:rPr>
        <w:t xml:space="preserve">- </w:t>
      </w:r>
      <w:r w:rsidRPr="00347036">
        <w:rPr>
          <w:rStyle w:val="64"/>
        </w:rPr>
        <w:t xml:space="preserve">3 </w:t>
      </w:r>
      <w:r w:rsidRPr="00347036">
        <w:rPr>
          <w:rStyle w:val="65"/>
        </w:rPr>
        <w:t xml:space="preserve">- </w:t>
      </w:r>
      <w:r w:rsidRPr="00347036">
        <w:rPr>
          <w:rStyle w:val="64"/>
        </w:rPr>
        <w:t>4м.);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15"/>
        </w:tabs>
        <w:spacing w:line="331" w:lineRule="exact"/>
        <w:ind w:left="720" w:right="60" w:hanging="360"/>
      </w:pPr>
      <w:r w:rsidRPr="00347036">
        <w:rPr>
          <w:rStyle w:val="64"/>
        </w:rPr>
        <w:t>ударив по мячу с места (с разбега), попасть через шнур (высотой 20</w:t>
      </w:r>
      <w:r w:rsidRPr="00347036">
        <w:rPr>
          <w:rStyle w:val="63"/>
          <w:noProof w:val="0"/>
        </w:rPr>
        <w:t xml:space="preserve"> </w:t>
      </w:r>
      <w:r w:rsidRPr="00347036">
        <w:rPr>
          <w:rStyle w:val="64"/>
        </w:rPr>
        <w:t>см.) в стену;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25"/>
        </w:tabs>
        <w:spacing w:before="12" w:line="317" w:lineRule="exact"/>
        <w:ind w:left="720" w:right="60" w:hanging="360"/>
      </w:pPr>
      <w:r w:rsidRPr="00347036">
        <w:rPr>
          <w:rStyle w:val="64"/>
        </w:rPr>
        <w:t xml:space="preserve">после передачи мяча партнером ударить по мячу и попасть в цель </w:t>
      </w:r>
      <w:r w:rsidRPr="00347036">
        <w:rPr>
          <w:rStyle w:val="65"/>
        </w:rPr>
        <w:t>(или</w:t>
      </w:r>
      <w:r w:rsidRPr="00347036">
        <w:rPr>
          <w:rStyle w:val="62"/>
          <w:noProof w:val="0"/>
        </w:rPr>
        <w:t xml:space="preserve"> </w:t>
      </w:r>
      <w:r w:rsidRPr="00347036">
        <w:rPr>
          <w:rStyle w:val="64"/>
        </w:rPr>
        <w:t xml:space="preserve">предмет) с расстояния 2,5 </w:t>
      </w:r>
      <w:r w:rsidRPr="00347036">
        <w:rPr>
          <w:rStyle w:val="65"/>
        </w:rPr>
        <w:t xml:space="preserve">- </w:t>
      </w:r>
      <w:proofErr w:type="spellStart"/>
      <w:r w:rsidRPr="00347036">
        <w:rPr>
          <w:rStyle w:val="64"/>
        </w:rPr>
        <w:t>Зм</w:t>
      </w:r>
      <w:proofErr w:type="spellEnd"/>
      <w:r w:rsidRPr="00347036">
        <w:rPr>
          <w:rStyle w:val="64"/>
        </w:rPr>
        <w:t>.;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20"/>
        </w:tabs>
        <w:spacing w:before="101" w:line="240" w:lineRule="auto"/>
        <w:ind w:left="720" w:hanging="360"/>
      </w:pPr>
      <w:r w:rsidRPr="00347036">
        <w:rPr>
          <w:rStyle w:val="64"/>
        </w:rPr>
        <w:t>передача мяча от водящего игрокам, стоящим по кругу;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20"/>
        </w:tabs>
        <w:spacing w:before="34" w:line="317" w:lineRule="exact"/>
        <w:ind w:left="720" w:right="60" w:hanging="360"/>
      </w:pPr>
      <w:r w:rsidRPr="00347036">
        <w:rPr>
          <w:rStyle w:val="64"/>
        </w:rPr>
        <w:t xml:space="preserve">мячом по предмету, который размещен в центре круга (диаметр круга </w:t>
      </w:r>
      <w:r w:rsidRPr="00347036">
        <w:rPr>
          <w:rStyle w:val="65"/>
        </w:rPr>
        <w:t>-</w:t>
      </w:r>
      <w:r w:rsidRPr="00347036">
        <w:rPr>
          <w:rStyle w:val="62"/>
          <w:noProof w:val="0"/>
        </w:rPr>
        <w:t xml:space="preserve"> </w:t>
      </w:r>
      <w:r w:rsidRPr="00347036">
        <w:rPr>
          <w:rStyle w:val="64"/>
        </w:rPr>
        <w:t xml:space="preserve">4 </w:t>
      </w:r>
      <w:r w:rsidRPr="00347036">
        <w:rPr>
          <w:rStyle w:val="65"/>
        </w:rPr>
        <w:t xml:space="preserve">- </w:t>
      </w:r>
      <w:r w:rsidRPr="00347036">
        <w:rPr>
          <w:rStyle w:val="64"/>
        </w:rPr>
        <w:t>5м), игроками, стоящими по периметру круга.</w:t>
      </w:r>
    </w:p>
    <w:p w:rsidR="00C34749" w:rsidRPr="00347036" w:rsidRDefault="00E412A1">
      <w:pPr>
        <w:pStyle w:val="71"/>
        <w:spacing w:before="233"/>
        <w:ind w:left="20"/>
        <w:rPr>
          <w:b w:val="0"/>
        </w:rPr>
      </w:pPr>
      <w:r w:rsidRPr="00347036">
        <w:rPr>
          <w:rStyle w:val="75"/>
          <w:b/>
          <w:bCs/>
          <w:i/>
          <w:iCs/>
        </w:rPr>
        <w:t>Остановка (прием) мяча ногой: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15"/>
        </w:tabs>
        <w:spacing w:line="326" w:lineRule="exact"/>
        <w:ind w:left="720" w:right="60" w:hanging="360"/>
      </w:pPr>
      <w:r w:rsidRPr="00347036">
        <w:rPr>
          <w:rStyle w:val="64"/>
        </w:rPr>
        <w:t>остановка катящегося мяча подошвой ноги: передача мяча в парах</w:t>
      </w:r>
      <w:r w:rsidRPr="00347036">
        <w:rPr>
          <w:rStyle w:val="63"/>
          <w:noProof w:val="0"/>
        </w:rPr>
        <w:t xml:space="preserve"> </w:t>
      </w:r>
      <w:r w:rsidRPr="00347036">
        <w:rPr>
          <w:rStyle w:val="64"/>
        </w:rPr>
        <w:t>(тройках) любым способом и остановка подошвой ноги;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25"/>
        </w:tabs>
        <w:spacing w:line="326" w:lineRule="exact"/>
        <w:ind w:left="720" w:right="60" w:hanging="360"/>
      </w:pPr>
      <w:r w:rsidRPr="00347036">
        <w:rPr>
          <w:rStyle w:val="64"/>
        </w:rPr>
        <w:t>передача мяча от водящего, находящегося в центре круга, игрокам,</w:t>
      </w:r>
      <w:r w:rsidRPr="00347036">
        <w:rPr>
          <w:rStyle w:val="63"/>
          <w:noProof w:val="0"/>
        </w:rPr>
        <w:t xml:space="preserve"> </w:t>
      </w:r>
      <w:r w:rsidRPr="00347036">
        <w:rPr>
          <w:rStyle w:val="64"/>
        </w:rPr>
        <w:t>образующим этот круг.</w:t>
      </w:r>
    </w:p>
    <w:p w:rsidR="00C34749" w:rsidRPr="00347036" w:rsidRDefault="00E412A1">
      <w:pPr>
        <w:pStyle w:val="71"/>
        <w:spacing w:before="301" w:line="240" w:lineRule="auto"/>
        <w:ind w:left="20"/>
        <w:rPr>
          <w:b w:val="0"/>
        </w:rPr>
      </w:pPr>
      <w:r w:rsidRPr="00347036">
        <w:rPr>
          <w:rStyle w:val="75"/>
          <w:b/>
          <w:bCs/>
          <w:i/>
          <w:iCs/>
        </w:rPr>
        <w:t>Ведение мяча ногой: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25"/>
        </w:tabs>
        <w:spacing w:before="80" w:line="240" w:lineRule="auto"/>
        <w:ind w:left="720" w:hanging="360"/>
      </w:pPr>
      <w:proofErr w:type="gramStart"/>
      <w:r w:rsidRPr="00347036">
        <w:rPr>
          <w:rStyle w:val="64"/>
        </w:rPr>
        <w:t>по</w:t>
      </w:r>
      <w:proofErr w:type="gramEnd"/>
      <w:r w:rsidRPr="00347036">
        <w:rPr>
          <w:rStyle w:val="64"/>
        </w:rPr>
        <w:t xml:space="preserve"> </w:t>
      </w:r>
      <w:proofErr w:type="gramStart"/>
      <w:r w:rsidRPr="00347036">
        <w:rPr>
          <w:rStyle w:val="64"/>
        </w:rPr>
        <w:t>прямой</w:t>
      </w:r>
      <w:proofErr w:type="gramEnd"/>
      <w:r w:rsidRPr="00347036">
        <w:rPr>
          <w:rStyle w:val="64"/>
        </w:rPr>
        <w:t xml:space="preserve"> (Юм.) попеременно то правой, то левой ногой;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20"/>
        </w:tabs>
        <w:spacing w:before="39" w:line="317" w:lineRule="exact"/>
        <w:ind w:left="720" w:right="60" w:hanging="360"/>
      </w:pPr>
      <w:r w:rsidRPr="00347036">
        <w:rPr>
          <w:rStyle w:val="64"/>
        </w:rPr>
        <w:t xml:space="preserve">по начерченной прямой линии (Юм.) </w:t>
      </w:r>
      <w:proofErr w:type="gramStart"/>
      <w:r w:rsidRPr="00347036">
        <w:rPr>
          <w:rStyle w:val="64"/>
        </w:rPr>
        <w:t>попеременно то</w:t>
      </w:r>
      <w:proofErr w:type="gramEnd"/>
      <w:r w:rsidRPr="00347036">
        <w:rPr>
          <w:rStyle w:val="64"/>
        </w:rPr>
        <w:t xml:space="preserve"> правой, то левой</w:t>
      </w:r>
      <w:r w:rsidRPr="00347036">
        <w:rPr>
          <w:rStyle w:val="63"/>
          <w:noProof w:val="0"/>
        </w:rPr>
        <w:t xml:space="preserve"> </w:t>
      </w:r>
      <w:r w:rsidRPr="00347036">
        <w:rPr>
          <w:rStyle w:val="64"/>
        </w:rPr>
        <w:t>ногой;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20"/>
        </w:tabs>
        <w:spacing w:before="48" w:line="240" w:lineRule="auto"/>
        <w:ind w:left="720" w:hanging="360"/>
      </w:pPr>
      <w:r w:rsidRPr="00347036">
        <w:rPr>
          <w:rStyle w:val="64"/>
        </w:rPr>
        <w:t>по извилистой линии;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20"/>
        </w:tabs>
        <w:spacing w:before="80" w:line="240" w:lineRule="auto"/>
        <w:ind w:left="720" w:hanging="360"/>
      </w:pPr>
      <w:r w:rsidRPr="00347036">
        <w:rPr>
          <w:rStyle w:val="64"/>
        </w:rPr>
        <w:t>между предметами (</w:t>
      </w:r>
      <w:proofErr w:type="spellStart"/>
      <w:r w:rsidRPr="00347036">
        <w:rPr>
          <w:rStyle w:val="64"/>
        </w:rPr>
        <w:t>медболы</w:t>
      </w:r>
      <w:proofErr w:type="spellEnd"/>
      <w:r w:rsidRPr="00347036">
        <w:rPr>
          <w:rStyle w:val="64"/>
        </w:rPr>
        <w:t>, кегли и т.п.), обводя их;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25"/>
        </w:tabs>
        <w:spacing w:before="36" w:line="326" w:lineRule="exact"/>
        <w:ind w:left="720" w:right="60" w:hanging="360"/>
      </w:pPr>
      <w:r w:rsidRPr="00347036">
        <w:rPr>
          <w:rStyle w:val="64"/>
        </w:rPr>
        <w:t>по коридору (шириной 2м. и длиной Юм.), постепенно уменьшая его</w:t>
      </w:r>
      <w:r w:rsidRPr="00347036">
        <w:rPr>
          <w:rStyle w:val="63"/>
          <w:noProof w:val="0"/>
        </w:rPr>
        <w:t xml:space="preserve"> </w:t>
      </w:r>
      <w:r w:rsidRPr="00347036">
        <w:rPr>
          <w:rStyle w:val="64"/>
        </w:rPr>
        <w:t>ширину;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20"/>
        </w:tabs>
        <w:spacing w:line="326" w:lineRule="exact"/>
        <w:ind w:left="720" w:hanging="360"/>
      </w:pPr>
      <w:r w:rsidRPr="00347036">
        <w:rPr>
          <w:rStyle w:val="64"/>
        </w:rPr>
        <w:t>произвольное ведение мяча любым способом.</w:t>
      </w:r>
    </w:p>
    <w:p w:rsidR="00C34749" w:rsidRPr="00347036" w:rsidRDefault="00E412A1">
      <w:pPr>
        <w:pStyle w:val="21"/>
        <w:spacing w:before="229" w:after="0" w:line="341" w:lineRule="exact"/>
        <w:ind w:left="20"/>
      </w:pPr>
      <w:r w:rsidRPr="00347036">
        <w:rPr>
          <w:rStyle w:val="20"/>
        </w:rPr>
        <w:t>Финты</w:t>
      </w:r>
      <w:r w:rsidRPr="00347036">
        <w:rPr>
          <w:rStyle w:val="228"/>
        </w:rPr>
        <w:t xml:space="preserve"> (уход с мячом в сторону от соперника):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25"/>
        </w:tabs>
        <w:spacing w:line="341" w:lineRule="exact"/>
        <w:ind w:left="720" w:hanging="360"/>
      </w:pPr>
      <w:r w:rsidRPr="00347036">
        <w:rPr>
          <w:rStyle w:val="64"/>
        </w:rPr>
        <w:t>в паре с тренером, а по мере усвоения техники - с другим игроком;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30"/>
        </w:tabs>
        <w:spacing w:line="341" w:lineRule="exact"/>
        <w:ind w:left="720" w:hanging="360"/>
      </w:pPr>
      <w:r w:rsidRPr="00347036">
        <w:rPr>
          <w:rStyle w:val="64"/>
        </w:rPr>
        <w:t xml:space="preserve">пронося ногу над мячом, другой ногой подтолкнуть его на </w:t>
      </w:r>
      <w:r w:rsidRPr="00347036">
        <w:rPr>
          <w:rStyle w:val="65"/>
        </w:rPr>
        <w:t>ход.</w:t>
      </w:r>
    </w:p>
    <w:p w:rsidR="00C34749" w:rsidRPr="00347036" w:rsidRDefault="00E412A1">
      <w:pPr>
        <w:pStyle w:val="71"/>
        <w:spacing w:before="252"/>
        <w:ind w:left="20"/>
        <w:rPr>
          <w:b w:val="0"/>
        </w:rPr>
      </w:pPr>
      <w:r w:rsidRPr="00347036">
        <w:rPr>
          <w:rStyle w:val="75"/>
          <w:b/>
          <w:bCs/>
          <w:i/>
          <w:iCs/>
        </w:rPr>
        <w:t>Отбор мяча: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20"/>
        </w:tabs>
        <w:spacing w:line="326" w:lineRule="exact"/>
        <w:ind w:left="720" w:hanging="360"/>
      </w:pPr>
      <w:r w:rsidRPr="00347036">
        <w:rPr>
          <w:rStyle w:val="64"/>
        </w:rPr>
        <w:t>игровое упражнение «Ну-ка отними!» в паре с тренером;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25"/>
        </w:tabs>
        <w:spacing w:line="326" w:lineRule="exact"/>
        <w:ind w:left="720" w:right="60" w:hanging="360"/>
      </w:pPr>
      <w:r w:rsidRPr="00347036">
        <w:rPr>
          <w:rStyle w:val="64"/>
        </w:rPr>
        <w:lastRenderedPageBreak/>
        <w:t>игровое упражнение «Горячий мяч» (по принципу «Горячей картошки»</w:t>
      </w:r>
      <w:r w:rsidRPr="00347036">
        <w:rPr>
          <w:rStyle w:val="63"/>
          <w:noProof w:val="0"/>
        </w:rPr>
        <w:t xml:space="preserve"> </w:t>
      </w:r>
      <w:r w:rsidRPr="00347036">
        <w:rPr>
          <w:rStyle w:val="64"/>
        </w:rPr>
        <w:t>- только ногами).</w:t>
      </w:r>
    </w:p>
    <w:p w:rsidR="00C34749" w:rsidRPr="00347036" w:rsidRDefault="00E412A1">
      <w:pPr>
        <w:pStyle w:val="71"/>
        <w:ind w:left="20"/>
        <w:rPr>
          <w:b w:val="0"/>
        </w:rPr>
      </w:pPr>
      <w:r w:rsidRPr="00347036">
        <w:rPr>
          <w:rStyle w:val="75"/>
          <w:b/>
          <w:bCs/>
          <w:i/>
          <w:iCs/>
        </w:rPr>
        <w:t>Вратарская техника: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10"/>
        </w:tabs>
        <w:spacing w:line="326" w:lineRule="exact"/>
        <w:ind w:left="720" w:right="60" w:hanging="360"/>
      </w:pPr>
      <w:r w:rsidRPr="00347036">
        <w:rPr>
          <w:rStyle w:val="64"/>
        </w:rPr>
        <w:t>ловля высоколетящего мяча в прыжке (перебрасывание мяча руками</w:t>
      </w:r>
      <w:r w:rsidRPr="00347036">
        <w:rPr>
          <w:rStyle w:val="63"/>
          <w:noProof w:val="0"/>
        </w:rPr>
        <w:t xml:space="preserve"> </w:t>
      </w:r>
      <w:r w:rsidRPr="00347036">
        <w:rPr>
          <w:rStyle w:val="64"/>
        </w:rPr>
        <w:t>друг другу);</w:t>
      </w:r>
    </w:p>
    <w:p w:rsidR="00C34749" w:rsidRPr="00347036" w:rsidRDefault="00E412A1">
      <w:pPr>
        <w:pStyle w:val="61"/>
        <w:numPr>
          <w:ilvl w:val="0"/>
          <w:numId w:val="2"/>
        </w:numPr>
        <w:tabs>
          <w:tab w:val="left" w:pos="710"/>
        </w:tabs>
        <w:spacing w:line="326" w:lineRule="exact"/>
        <w:ind w:left="720" w:hanging="360"/>
        <w:rPr>
          <w:rStyle w:val="64"/>
        </w:rPr>
      </w:pPr>
      <w:r w:rsidRPr="00347036">
        <w:rPr>
          <w:rStyle w:val="64"/>
        </w:rPr>
        <w:t xml:space="preserve">ловля мяча, стоя в паре (тройке) на расстоянии 2 </w:t>
      </w:r>
      <w:r w:rsidRPr="00347036">
        <w:rPr>
          <w:rStyle w:val="65"/>
        </w:rPr>
        <w:t xml:space="preserve">- </w:t>
      </w:r>
      <w:proofErr w:type="spellStart"/>
      <w:r w:rsidRPr="00347036">
        <w:rPr>
          <w:rStyle w:val="64"/>
        </w:rPr>
        <w:t>Зм</w:t>
      </w:r>
      <w:proofErr w:type="spellEnd"/>
      <w:r w:rsidRPr="00347036">
        <w:rPr>
          <w:rStyle w:val="64"/>
        </w:rPr>
        <w:t>.;</w:t>
      </w:r>
    </w:p>
    <w:p w:rsidR="00347036" w:rsidRPr="00347036" w:rsidRDefault="00347036" w:rsidP="00347036">
      <w:pPr>
        <w:pStyle w:val="41"/>
        <w:numPr>
          <w:ilvl w:val="0"/>
          <w:numId w:val="2"/>
        </w:numPr>
        <w:spacing w:before="27" w:line="317" w:lineRule="exact"/>
        <w:ind w:left="426" w:right="4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7036">
        <w:rPr>
          <w:rFonts w:ascii="Times New Roman" w:hAnsi="Times New Roman" w:cs="Times New Roman"/>
          <w:b w:val="0"/>
          <w:sz w:val="28"/>
          <w:szCs w:val="28"/>
        </w:rPr>
        <w:t>ловля мяча, брошенного через сетку, натянутую выше роста детей на</w:t>
      </w:r>
      <w:r w:rsidRPr="00347036">
        <w:rPr>
          <w:rStyle w:val="42"/>
          <w:rFonts w:ascii="Times New Roman" w:hAnsi="Times New Roman" w:cs="Times New Roman"/>
          <w:sz w:val="28"/>
          <w:szCs w:val="28"/>
        </w:rPr>
        <w:t xml:space="preserve">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>20см.;</w:t>
      </w:r>
    </w:p>
    <w:p w:rsidR="00347036" w:rsidRPr="00347036" w:rsidRDefault="00347036" w:rsidP="00347036">
      <w:pPr>
        <w:pStyle w:val="51"/>
        <w:numPr>
          <w:ilvl w:val="0"/>
          <w:numId w:val="2"/>
        </w:numPr>
        <w:spacing w:before="37" w:after="0" w:line="240" w:lineRule="auto"/>
        <w:ind w:left="426" w:firstLine="0"/>
      </w:pPr>
      <w:r w:rsidRPr="00347036">
        <w:t xml:space="preserve">ловля мяча во время бега попарно (расстояние в паре - 2,5 </w:t>
      </w:r>
      <w:r w:rsidRPr="00347036">
        <w:rPr>
          <w:rStyle w:val="52"/>
        </w:rPr>
        <w:t xml:space="preserve">- </w:t>
      </w:r>
      <w:proofErr w:type="spellStart"/>
      <w:r w:rsidRPr="00347036">
        <w:t>Зм</w:t>
      </w:r>
      <w:proofErr w:type="spellEnd"/>
      <w:r w:rsidRPr="00347036">
        <w:t>.);</w:t>
      </w:r>
    </w:p>
    <w:p w:rsidR="00347036" w:rsidRPr="00347036" w:rsidRDefault="00347036" w:rsidP="00347036">
      <w:pPr>
        <w:pStyle w:val="41"/>
        <w:numPr>
          <w:ilvl w:val="0"/>
          <w:numId w:val="2"/>
        </w:numPr>
        <w:spacing w:line="322" w:lineRule="exact"/>
        <w:ind w:left="426" w:right="4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7036">
        <w:rPr>
          <w:rFonts w:ascii="Times New Roman" w:hAnsi="Times New Roman" w:cs="Times New Roman"/>
          <w:b w:val="0"/>
          <w:sz w:val="28"/>
          <w:szCs w:val="28"/>
        </w:rPr>
        <w:t>подбрасывание и ловля мяча двумя руками, стоя на месте и с</w:t>
      </w:r>
      <w:r w:rsidRPr="00347036">
        <w:rPr>
          <w:rStyle w:val="42"/>
          <w:rFonts w:ascii="Times New Roman" w:hAnsi="Times New Roman" w:cs="Times New Roman"/>
          <w:sz w:val="28"/>
          <w:szCs w:val="28"/>
        </w:rPr>
        <w:t xml:space="preserve">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>продвижением вперед;</w:t>
      </w:r>
    </w:p>
    <w:p w:rsidR="00347036" w:rsidRPr="00347036" w:rsidRDefault="00347036" w:rsidP="00347036">
      <w:pPr>
        <w:pStyle w:val="41"/>
        <w:numPr>
          <w:ilvl w:val="0"/>
          <w:numId w:val="2"/>
        </w:numPr>
        <w:spacing w:line="326" w:lineRule="exact"/>
        <w:ind w:left="426" w:right="4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7036">
        <w:rPr>
          <w:rFonts w:ascii="Times New Roman" w:hAnsi="Times New Roman" w:cs="Times New Roman"/>
          <w:b w:val="0"/>
          <w:sz w:val="28"/>
          <w:szCs w:val="28"/>
        </w:rPr>
        <w:t>бег с прыжками в высоту (игровое упражнение «Дотронься до</w:t>
      </w:r>
      <w:r w:rsidRPr="00347036">
        <w:rPr>
          <w:rStyle w:val="42"/>
          <w:rFonts w:ascii="Times New Roman" w:hAnsi="Times New Roman" w:cs="Times New Roman"/>
          <w:sz w:val="28"/>
          <w:szCs w:val="28"/>
        </w:rPr>
        <w:t xml:space="preserve">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>колокольчика»);</w:t>
      </w:r>
    </w:p>
    <w:p w:rsidR="00347036" w:rsidRPr="00347036" w:rsidRDefault="00347036" w:rsidP="00347036">
      <w:pPr>
        <w:pStyle w:val="41"/>
        <w:numPr>
          <w:ilvl w:val="0"/>
          <w:numId w:val="2"/>
        </w:numPr>
        <w:spacing w:line="326" w:lineRule="exact"/>
        <w:ind w:left="426" w:right="4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7036">
        <w:rPr>
          <w:rFonts w:ascii="Times New Roman" w:hAnsi="Times New Roman" w:cs="Times New Roman"/>
          <w:b w:val="0"/>
          <w:sz w:val="28"/>
          <w:szCs w:val="28"/>
        </w:rPr>
        <w:t>ловля и отбивание высоколетящего мяча в стороне от ворот (игроки</w:t>
      </w:r>
      <w:r w:rsidRPr="00347036">
        <w:rPr>
          <w:rStyle w:val="42"/>
          <w:rFonts w:ascii="Times New Roman" w:hAnsi="Times New Roman" w:cs="Times New Roman"/>
          <w:sz w:val="28"/>
          <w:szCs w:val="28"/>
        </w:rPr>
        <w:t xml:space="preserve">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>поочередно бросают вратарю мяч руками из разных точек с расстояния</w:t>
      </w:r>
      <w:r w:rsidRPr="00347036">
        <w:rPr>
          <w:rStyle w:val="42"/>
          <w:rFonts w:ascii="Times New Roman" w:hAnsi="Times New Roman" w:cs="Times New Roman"/>
          <w:sz w:val="28"/>
          <w:szCs w:val="28"/>
        </w:rPr>
        <w:t xml:space="preserve">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>от 2 до 4м., а затем игроки выполняют подачу ногами любым</w:t>
      </w:r>
      <w:r w:rsidRPr="00347036">
        <w:rPr>
          <w:rStyle w:val="42"/>
          <w:rFonts w:ascii="Times New Roman" w:hAnsi="Times New Roman" w:cs="Times New Roman"/>
          <w:sz w:val="28"/>
          <w:szCs w:val="28"/>
        </w:rPr>
        <w:t xml:space="preserve">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>известным им способом).</w:t>
      </w:r>
    </w:p>
    <w:p w:rsidR="00347036" w:rsidRPr="00347036" w:rsidRDefault="00347036" w:rsidP="00347036">
      <w:pPr>
        <w:pStyle w:val="41"/>
        <w:numPr>
          <w:ilvl w:val="0"/>
          <w:numId w:val="2"/>
        </w:numPr>
        <w:spacing w:line="326" w:lineRule="exact"/>
        <w:ind w:left="426" w:right="4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7036">
        <w:rPr>
          <w:rFonts w:ascii="Times New Roman" w:hAnsi="Times New Roman" w:cs="Times New Roman"/>
          <w:b w:val="0"/>
          <w:sz w:val="28"/>
          <w:szCs w:val="28"/>
        </w:rPr>
        <w:t>ловля мяча, летящего на уровне груди (игроки подают мяч вратарю</w:t>
      </w:r>
      <w:r w:rsidRPr="00347036">
        <w:rPr>
          <w:rStyle w:val="42"/>
          <w:rFonts w:ascii="Times New Roman" w:hAnsi="Times New Roman" w:cs="Times New Roman"/>
          <w:sz w:val="28"/>
          <w:szCs w:val="28"/>
        </w:rPr>
        <w:t xml:space="preserve">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 xml:space="preserve">сначала руками </w:t>
      </w:r>
      <w:r w:rsidRPr="00347036">
        <w:rPr>
          <w:rStyle w:val="43"/>
        </w:rPr>
        <w:t xml:space="preserve">-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>игровое упражнение «Горячая картошка»: вратарю во</w:t>
      </w:r>
      <w:r w:rsidRPr="00347036">
        <w:rPr>
          <w:rStyle w:val="42"/>
          <w:rFonts w:ascii="Times New Roman" w:hAnsi="Times New Roman" w:cs="Times New Roman"/>
          <w:sz w:val="28"/>
          <w:szCs w:val="28"/>
        </w:rPr>
        <w:t xml:space="preserve">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>время ловли мяча необходимо подпрыгнуть вверх так, чтобы мяч</w:t>
      </w:r>
      <w:r w:rsidRPr="00347036">
        <w:rPr>
          <w:rStyle w:val="42"/>
          <w:rFonts w:ascii="Times New Roman" w:hAnsi="Times New Roman" w:cs="Times New Roman"/>
          <w:sz w:val="28"/>
          <w:szCs w:val="28"/>
        </w:rPr>
        <w:t xml:space="preserve">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>оказался на уровне живота, - затем ногами);</w:t>
      </w:r>
    </w:p>
    <w:p w:rsidR="00347036" w:rsidRPr="00347036" w:rsidRDefault="00347036" w:rsidP="00347036">
      <w:pPr>
        <w:pStyle w:val="41"/>
        <w:numPr>
          <w:ilvl w:val="0"/>
          <w:numId w:val="2"/>
        </w:numPr>
        <w:spacing w:line="326" w:lineRule="exact"/>
        <w:ind w:left="426" w:right="4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7036">
        <w:rPr>
          <w:rFonts w:ascii="Times New Roman" w:hAnsi="Times New Roman" w:cs="Times New Roman"/>
          <w:b w:val="0"/>
          <w:sz w:val="28"/>
          <w:szCs w:val="28"/>
        </w:rPr>
        <w:t>ловля низколетящего мяча (перемещаясь боком с одной стороны</w:t>
      </w:r>
      <w:r w:rsidRPr="00347036">
        <w:rPr>
          <w:rStyle w:val="42"/>
          <w:rFonts w:ascii="Times New Roman" w:hAnsi="Times New Roman" w:cs="Times New Roman"/>
          <w:sz w:val="28"/>
          <w:szCs w:val="28"/>
        </w:rPr>
        <w:t xml:space="preserve">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>гимнастической скамейки к другой, отбивать ладонями брошенный</w:t>
      </w:r>
      <w:r w:rsidRPr="00347036">
        <w:rPr>
          <w:rStyle w:val="42"/>
          <w:rFonts w:ascii="Times New Roman" w:hAnsi="Times New Roman" w:cs="Times New Roman"/>
          <w:sz w:val="28"/>
          <w:szCs w:val="28"/>
        </w:rPr>
        <w:t xml:space="preserve">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 xml:space="preserve">тренером мяч с расстояния 2,5 </w:t>
      </w:r>
      <w:r w:rsidRPr="00347036">
        <w:rPr>
          <w:rStyle w:val="43"/>
        </w:rPr>
        <w:t xml:space="preserve">- </w:t>
      </w:r>
      <w:proofErr w:type="spellStart"/>
      <w:r w:rsidRPr="00347036">
        <w:rPr>
          <w:rFonts w:ascii="Times New Roman" w:hAnsi="Times New Roman" w:cs="Times New Roman"/>
          <w:b w:val="0"/>
          <w:sz w:val="28"/>
          <w:szCs w:val="28"/>
        </w:rPr>
        <w:t>Зм</w:t>
      </w:r>
      <w:proofErr w:type="spellEnd"/>
      <w:r w:rsidRPr="00347036">
        <w:rPr>
          <w:rFonts w:ascii="Times New Roman" w:hAnsi="Times New Roman" w:cs="Times New Roman"/>
          <w:b w:val="0"/>
          <w:sz w:val="28"/>
          <w:szCs w:val="28"/>
        </w:rPr>
        <w:t>.);</w:t>
      </w:r>
    </w:p>
    <w:p w:rsidR="00347036" w:rsidRPr="00347036" w:rsidRDefault="00347036" w:rsidP="00347036">
      <w:pPr>
        <w:pStyle w:val="41"/>
        <w:numPr>
          <w:ilvl w:val="0"/>
          <w:numId w:val="2"/>
        </w:numPr>
        <w:spacing w:line="326" w:lineRule="exact"/>
        <w:ind w:left="426" w:right="4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47036">
        <w:rPr>
          <w:rFonts w:ascii="Times New Roman" w:hAnsi="Times New Roman" w:cs="Times New Roman"/>
          <w:b w:val="0"/>
          <w:sz w:val="28"/>
          <w:szCs w:val="28"/>
        </w:rPr>
        <w:t xml:space="preserve">из и. п. </w:t>
      </w:r>
      <w:r w:rsidRPr="00347036">
        <w:rPr>
          <w:rStyle w:val="43"/>
        </w:rPr>
        <w:t xml:space="preserve">- </w:t>
      </w:r>
      <w:proofErr w:type="spellStart"/>
      <w:r w:rsidRPr="00347036">
        <w:rPr>
          <w:rFonts w:ascii="Times New Roman" w:hAnsi="Times New Roman" w:cs="Times New Roman"/>
          <w:b w:val="0"/>
          <w:sz w:val="28"/>
          <w:szCs w:val="28"/>
        </w:rPr>
        <w:t>полуприсед</w:t>
      </w:r>
      <w:proofErr w:type="spellEnd"/>
      <w:r w:rsidRPr="00347036">
        <w:rPr>
          <w:rFonts w:ascii="Times New Roman" w:hAnsi="Times New Roman" w:cs="Times New Roman"/>
          <w:b w:val="0"/>
          <w:sz w:val="28"/>
          <w:szCs w:val="28"/>
        </w:rPr>
        <w:t xml:space="preserve"> с сомкнутыми ногами, ладони обращены</w:t>
      </w:r>
      <w:r w:rsidRPr="00347036">
        <w:rPr>
          <w:rStyle w:val="42"/>
          <w:rFonts w:ascii="Times New Roman" w:hAnsi="Times New Roman" w:cs="Times New Roman"/>
          <w:sz w:val="28"/>
          <w:szCs w:val="28"/>
        </w:rPr>
        <w:t xml:space="preserve">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 xml:space="preserve">навстречу мячу </w:t>
      </w:r>
      <w:r w:rsidRPr="00347036">
        <w:rPr>
          <w:rStyle w:val="43"/>
        </w:rPr>
        <w:t xml:space="preserve">-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>отбивать мяч, брошенный водящим;</w:t>
      </w:r>
      <w:proofErr w:type="gramEnd"/>
    </w:p>
    <w:p w:rsidR="00347036" w:rsidRPr="00347036" w:rsidRDefault="00347036" w:rsidP="00347036">
      <w:pPr>
        <w:pStyle w:val="41"/>
        <w:numPr>
          <w:ilvl w:val="0"/>
          <w:numId w:val="2"/>
        </w:numPr>
        <w:spacing w:line="326" w:lineRule="exact"/>
        <w:ind w:left="426" w:right="4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7036">
        <w:rPr>
          <w:rFonts w:ascii="Times New Roman" w:hAnsi="Times New Roman" w:cs="Times New Roman"/>
          <w:b w:val="0"/>
          <w:sz w:val="28"/>
          <w:szCs w:val="28"/>
        </w:rPr>
        <w:t>прием катящегося мяча (перемещаться вдоль линии и отбивать</w:t>
      </w:r>
      <w:r w:rsidRPr="00347036">
        <w:rPr>
          <w:rStyle w:val="42"/>
          <w:rFonts w:ascii="Times New Roman" w:hAnsi="Times New Roman" w:cs="Times New Roman"/>
          <w:sz w:val="28"/>
          <w:szCs w:val="28"/>
        </w:rPr>
        <w:t xml:space="preserve">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>ладонями, с широко расставленными пальцами, катящиеся мячи,</w:t>
      </w:r>
      <w:r w:rsidRPr="00347036">
        <w:rPr>
          <w:rStyle w:val="42"/>
          <w:rFonts w:ascii="Times New Roman" w:hAnsi="Times New Roman" w:cs="Times New Roman"/>
          <w:sz w:val="28"/>
          <w:szCs w:val="28"/>
        </w:rPr>
        <w:t xml:space="preserve">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 xml:space="preserve">которые поочередно посылают игроки ногами с расстояния 3 </w:t>
      </w:r>
      <w:r w:rsidRPr="00347036">
        <w:rPr>
          <w:rStyle w:val="43"/>
        </w:rPr>
        <w:t>- 4м.);</w:t>
      </w:r>
    </w:p>
    <w:p w:rsidR="00347036" w:rsidRPr="00347036" w:rsidRDefault="00347036" w:rsidP="00347036">
      <w:pPr>
        <w:pStyle w:val="71"/>
        <w:numPr>
          <w:ilvl w:val="0"/>
          <w:numId w:val="2"/>
        </w:numPr>
        <w:tabs>
          <w:tab w:val="left" w:pos="700"/>
        </w:tabs>
        <w:spacing w:before="0"/>
        <w:ind w:left="340"/>
        <w:rPr>
          <w:b w:val="0"/>
        </w:rPr>
      </w:pPr>
      <w:r w:rsidRPr="00347036">
        <w:rPr>
          <w:b w:val="0"/>
        </w:rPr>
        <w:t>бросок мяча двумя руками:</w:t>
      </w:r>
    </w:p>
    <w:p w:rsidR="00347036" w:rsidRPr="00347036" w:rsidRDefault="00347036" w:rsidP="00347036">
      <w:pPr>
        <w:pStyle w:val="71"/>
        <w:numPr>
          <w:ilvl w:val="0"/>
          <w:numId w:val="2"/>
        </w:numPr>
        <w:tabs>
          <w:tab w:val="left" w:pos="705"/>
        </w:tabs>
        <w:spacing w:before="0" w:line="331" w:lineRule="exact"/>
        <w:ind w:left="340"/>
        <w:rPr>
          <w:b w:val="0"/>
        </w:rPr>
      </w:pPr>
      <w:r w:rsidRPr="00347036">
        <w:rPr>
          <w:b w:val="0"/>
        </w:rPr>
        <w:t>из-за головы;</w:t>
      </w:r>
    </w:p>
    <w:p w:rsidR="00347036" w:rsidRPr="00347036" w:rsidRDefault="00347036" w:rsidP="00347036">
      <w:pPr>
        <w:pStyle w:val="71"/>
        <w:numPr>
          <w:ilvl w:val="0"/>
          <w:numId w:val="2"/>
        </w:numPr>
        <w:tabs>
          <w:tab w:val="left" w:pos="700"/>
        </w:tabs>
        <w:spacing w:before="0" w:line="331" w:lineRule="exact"/>
        <w:ind w:left="340"/>
        <w:rPr>
          <w:b w:val="0"/>
        </w:rPr>
      </w:pPr>
      <w:r w:rsidRPr="00347036">
        <w:rPr>
          <w:b w:val="0"/>
        </w:rPr>
        <w:t>из-за плеча правой (левой) рукой;</w:t>
      </w:r>
    </w:p>
    <w:p w:rsidR="00347036" w:rsidRPr="00347036" w:rsidRDefault="00347036" w:rsidP="00347036">
      <w:pPr>
        <w:pStyle w:val="71"/>
        <w:numPr>
          <w:ilvl w:val="0"/>
          <w:numId w:val="2"/>
        </w:numPr>
        <w:tabs>
          <w:tab w:val="left" w:pos="695"/>
        </w:tabs>
        <w:spacing w:before="0" w:line="331" w:lineRule="exact"/>
        <w:ind w:left="340"/>
        <w:rPr>
          <w:b w:val="0"/>
        </w:rPr>
      </w:pPr>
      <w:r w:rsidRPr="00347036">
        <w:rPr>
          <w:b w:val="0"/>
        </w:rPr>
        <w:t>одной рукой сбоку низом;</w:t>
      </w:r>
    </w:p>
    <w:p w:rsidR="00347036" w:rsidRPr="00347036" w:rsidRDefault="00347036" w:rsidP="00347036">
      <w:pPr>
        <w:pStyle w:val="41"/>
        <w:numPr>
          <w:ilvl w:val="0"/>
          <w:numId w:val="2"/>
        </w:numPr>
        <w:tabs>
          <w:tab w:val="left" w:pos="705"/>
        </w:tabs>
        <w:spacing w:line="331" w:lineRule="exact"/>
        <w:ind w:left="700" w:right="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7036">
        <w:rPr>
          <w:rFonts w:ascii="Times New Roman" w:hAnsi="Times New Roman" w:cs="Times New Roman"/>
          <w:b w:val="0"/>
          <w:sz w:val="28"/>
          <w:szCs w:val="28"/>
        </w:rPr>
        <w:t>выбивание мяча в поле (пробежав несколько шагов, подбросить мяч</w:t>
      </w:r>
      <w:r w:rsidRPr="00347036">
        <w:rPr>
          <w:rStyle w:val="42"/>
          <w:rFonts w:ascii="Times New Roman" w:hAnsi="Times New Roman" w:cs="Times New Roman"/>
          <w:sz w:val="28"/>
          <w:szCs w:val="28"/>
        </w:rPr>
        <w:t xml:space="preserve">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>невысоко вверх - вперед и ударить по нему подъемом ноги).</w:t>
      </w:r>
    </w:p>
    <w:p w:rsidR="00347036" w:rsidRPr="00347036" w:rsidRDefault="00347036" w:rsidP="00347036">
      <w:pPr>
        <w:pStyle w:val="81"/>
        <w:spacing w:before="304"/>
        <w:rPr>
          <w:i/>
        </w:rPr>
      </w:pPr>
      <w:r w:rsidRPr="00347036">
        <w:rPr>
          <w:i/>
        </w:rPr>
        <w:t>Вбрасывание мяча</w:t>
      </w:r>
    </w:p>
    <w:p w:rsidR="00347036" w:rsidRPr="00347036" w:rsidRDefault="00347036" w:rsidP="00347036">
      <w:pPr>
        <w:pStyle w:val="41"/>
        <w:numPr>
          <w:ilvl w:val="0"/>
          <w:numId w:val="2"/>
        </w:numPr>
        <w:tabs>
          <w:tab w:val="left" w:pos="700"/>
        </w:tabs>
        <w:spacing w:line="326" w:lineRule="exact"/>
        <w:ind w:left="700" w:right="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7036">
        <w:rPr>
          <w:rFonts w:ascii="Times New Roman" w:hAnsi="Times New Roman" w:cs="Times New Roman"/>
          <w:b w:val="0"/>
          <w:sz w:val="28"/>
          <w:szCs w:val="28"/>
        </w:rPr>
        <w:t>бросок мяча двумя руками из-за головы с места (с разбега) на</w:t>
      </w:r>
      <w:r w:rsidRPr="00347036">
        <w:rPr>
          <w:rStyle w:val="42"/>
          <w:rFonts w:ascii="Times New Roman" w:hAnsi="Times New Roman" w:cs="Times New Roman"/>
          <w:sz w:val="28"/>
          <w:szCs w:val="28"/>
        </w:rPr>
        <w:t xml:space="preserve">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>дальность;</w:t>
      </w:r>
    </w:p>
    <w:p w:rsidR="00347036" w:rsidRPr="00347036" w:rsidRDefault="00347036" w:rsidP="00347036">
      <w:pPr>
        <w:pStyle w:val="41"/>
        <w:numPr>
          <w:ilvl w:val="0"/>
          <w:numId w:val="2"/>
        </w:numPr>
        <w:tabs>
          <w:tab w:val="left" w:pos="700"/>
        </w:tabs>
        <w:spacing w:line="326" w:lineRule="exact"/>
        <w:ind w:left="700" w:right="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7036">
        <w:rPr>
          <w:rFonts w:ascii="Times New Roman" w:hAnsi="Times New Roman" w:cs="Times New Roman"/>
          <w:b w:val="0"/>
          <w:sz w:val="28"/>
          <w:szCs w:val="28"/>
        </w:rPr>
        <w:t>перебрасывание мяча способом двумя руками из-за головы через</w:t>
      </w:r>
      <w:r w:rsidRPr="00347036">
        <w:rPr>
          <w:rStyle w:val="42"/>
          <w:rFonts w:ascii="Times New Roman" w:hAnsi="Times New Roman" w:cs="Times New Roman"/>
          <w:sz w:val="28"/>
          <w:szCs w:val="28"/>
        </w:rPr>
        <w:t xml:space="preserve"> </w:t>
      </w:r>
      <w:r w:rsidRPr="00347036">
        <w:rPr>
          <w:rFonts w:ascii="Times New Roman" w:hAnsi="Times New Roman" w:cs="Times New Roman"/>
          <w:b w:val="0"/>
          <w:sz w:val="28"/>
          <w:szCs w:val="28"/>
        </w:rPr>
        <w:t>сетку, стоя в паре.</w:t>
      </w:r>
    </w:p>
    <w:p w:rsidR="006317A5" w:rsidRPr="00347036" w:rsidRDefault="006317A5" w:rsidP="006317A5">
      <w:pPr>
        <w:pStyle w:val="61"/>
        <w:tabs>
          <w:tab w:val="left" w:pos="710"/>
        </w:tabs>
        <w:spacing w:line="326" w:lineRule="exact"/>
        <w:ind w:firstLine="0"/>
        <w:rPr>
          <w:rStyle w:val="64"/>
        </w:rPr>
      </w:pPr>
    </w:p>
    <w:p w:rsidR="006317A5" w:rsidRPr="00347036" w:rsidRDefault="006317A5" w:rsidP="006317A5">
      <w:pPr>
        <w:pStyle w:val="61"/>
        <w:tabs>
          <w:tab w:val="left" w:pos="710"/>
        </w:tabs>
        <w:spacing w:line="326" w:lineRule="exact"/>
        <w:ind w:firstLine="0"/>
        <w:rPr>
          <w:rStyle w:val="64"/>
        </w:rPr>
      </w:pPr>
    </w:p>
    <w:p w:rsidR="006317A5" w:rsidRDefault="006317A5" w:rsidP="006317A5">
      <w:pPr>
        <w:pStyle w:val="61"/>
        <w:tabs>
          <w:tab w:val="left" w:pos="710"/>
        </w:tabs>
        <w:spacing w:line="326" w:lineRule="exact"/>
        <w:ind w:firstLine="0"/>
      </w:pPr>
    </w:p>
    <w:p w:rsidR="004805B5" w:rsidRDefault="004805B5" w:rsidP="006317A5">
      <w:pPr>
        <w:pStyle w:val="61"/>
        <w:tabs>
          <w:tab w:val="left" w:pos="710"/>
        </w:tabs>
        <w:spacing w:line="326" w:lineRule="exact"/>
        <w:ind w:firstLine="0"/>
      </w:pPr>
    </w:p>
    <w:p w:rsidR="004805B5" w:rsidRDefault="004805B5" w:rsidP="006317A5">
      <w:pPr>
        <w:pStyle w:val="61"/>
        <w:tabs>
          <w:tab w:val="left" w:pos="710"/>
        </w:tabs>
        <w:spacing w:line="326" w:lineRule="exact"/>
        <w:ind w:firstLine="0"/>
      </w:pPr>
    </w:p>
    <w:p w:rsidR="00DF090D" w:rsidRPr="00F147D8" w:rsidRDefault="00DF090D" w:rsidP="00DF090D">
      <w:pPr>
        <w:pStyle w:val="310"/>
        <w:spacing w:line="240" w:lineRule="auto"/>
        <w:jc w:val="center"/>
      </w:pPr>
      <w:r w:rsidRPr="00F147D8">
        <w:lastRenderedPageBreak/>
        <w:t>Мониторинг реализации программы</w:t>
      </w:r>
    </w:p>
    <w:p w:rsidR="00DF090D" w:rsidRPr="00F147D8" w:rsidRDefault="00DF090D" w:rsidP="00DF090D">
      <w:pPr>
        <w:pStyle w:val="310"/>
        <w:spacing w:line="240" w:lineRule="auto"/>
        <w:rPr>
          <w:rFonts w:ascii="Arial Unicode MS" w:hAnsi="Arial Unicode MS" w:cs="Arial Unicode MS"/>
        </w:rPr>
      </w:pPr>
      <w:r w:rsidRPr="00F147D8">
        <w:t>Ожидаемые результаты и способы определения результативности</w:t>
      </w:r>
    </w:p>
    <w:p w:rsidR="00DF090D" w:rsidRPr="00F147D8" w:rsidRDefault="00DF090D" w:rsidP="00DF090D">
      <w:pPr>
        <w:pStyle w:val="61"/>
        <w:spacing w:line="240" w:lineRule="auto"/>
        <w:rPr>
          <w:rFonts w:ascii="Arial Unicode MS" w:hAnsi="Arial Unicode MS" w:cs="Arial Unicode MS"/>
          <w:b/>
        </w:rPr>
      </w:pPr>
      <w:r w:rsidRPr="00F147D8">
        <w:rPr>
          <w:b/>
        </w:rPr>
        <w:t>К концу года дети должны знать:</w:t>
      </w:r>
    </w:p>
    <w:p w:rsidR="00DF090D" w:rsidRPr="00F147D8" w:rsidRDefault="00DF090D" w:rsidP="00DF090D">
      <w:pPr>
        <w:pStyle w:val="91"/>
        <w:numPr>
          <w:ilvl w:val="0"/>
          <w:numId w:val="6"/>
        </w:numPr>
        <w:tabs>
          <w:tab w:val="left" w:pos="379"/>
        </w:tabs>
        <w:spacing w:line="240" w:lineRule="auto"/>
        <w:ind w:firstLine="360"/>
      </w:pPr>
      <w:r w:rsidRPr="00F147D8">
        <w:t>Спортивные игры с мячом.</w:t>
      </w:r>
    </w:p>
    <w:p w:rsidR="00DF090D" w:rsidRPr="00F147D8" w:rsidRDefault="00DF090D" w:rsidP="00DF090D">
      <w:pPr>
        <w:pStyle w:val="91"/>
        <w:numPr>
          <w:ilvl w:val="0"/>
          <w:numId w:val="6"/>
        </w:numPr>
        <w:tabs>
          <w:tab w:val="left" w:pos="379"/>
        </w:tabs>
        <w:spacing w:line="240" w:lineRule="auto"/>
        <w:ind w:firstLine="360"/>
      </w:pPr>
      <w:r w:rsidRPr="00F147D8">
        <w:t>Футбол, как вид спорта.</w:t>
      </w:r>
    </w:p>
    <w:p w:rsidR="00DF090D" w:rsidRPr="00F147D8" w:rsidRDefault="00DF090D" w:rsidP="00DF090D">
      <w:pPr>
        <w:pStyle w:val="91"/>
        <w:numPr>
          <w:ilvl w:val="0"/>
          <w:numId w:val="6"/>
        </w:numPr>
        <w:tabs>
          <w:tab w:val="left" w:pos="370"/>
        </w:tabs>
        <w:spacing w:line="240" w:lineRule="auto"/>
        <w:ind w:firstLine="360"/>
      </w:pPr>
      <w:r w:rsidRPr="00F147D8">
        <w:t>Правила игры в футбол.</w:t>
      </w:r>
    </w:p>
    <w:p w:rsidR="00DF090D" w:rsidRPr="00F147D8" w:rsidRDefault="00DF090D" w:rsidP="00DF090D">
      <w:pPr>
        <w:pStyle w:val="91"/>
        <w:numPr>
          <w:ilvl w:val="0"/>
          <w:numId w:val="6"/>
        </w:numPr>
        <w:tabs>
          <w:tab w:val="left" w:pos="379"/>
        </w:tabs>
        <w:spacing w:line="240" w:lineRule="auto"/>
        <w:ind w:firstLine="360"/>
      </w:pPr>
      <w:r w:rsidRPr="00F147D8">
        <w:t>Футбольные термины</w:t>
      </w:r>
    </w:p>
    <w:p w:rsidR="00DF090D" w:rsidRPr="00F147D8" w:rsidRDefault="00DF090D" w:rsidP="00DF090D">
      <w:pPr>
        <w:pStyle w:val="91"/>
        <w:numPr>
          <w:ilvl w:val="0"/>
          <w:numId w:val="6"/>
        </w:numPr>
        <w:tabs>
          <w:tab w:val="left" w:pos="370"/>
        </w:tabs>
        <w:spacing w:line="240" w:lineRule="auto"/>
        <w:ind w:firstLine="360"/>
      </w:pPr>
      <w:r w:rsidRPr="00F147D8">
        <w:t>Простейшие схемы движения на поле с мячом.</w:t>
      </w:r>
    </w:p>
    <w:p w:rsidR="00DF090D" w:rsidRPr="00F147D8" w:rsidRDefault="00DF090D" w:rsidP="00DF090D">
      <w:pPr>
        <w:pStyle w:val="91"/>
        <w:numPr>
          <w:ilvl w:val="0"/>
          <w:numId w:val="6"/>
        </w:numPr>
        <w:tabs>
          <w:tab w:val="left" w:pos="734"/>
        </w:tabs>
        <w:spacing w:line="240" w:lineRule="auto"/>
        <w:ind w:firstLine="360"/>
        <w:rPr>
          <w:rStyle w:val="15a"/>
          <w:i/>
          <w:iCs/>
        </w:rPr>
      </w:pPr>
      <w:r w:rsidRPr="00F147D8">
        <w:t>Способы отбирания мяча и обманных движений.</w:t>
      </w:r>
    </w:p>
    <w:p w:rsidR="00DF090D" w:rsidRPr="00F147D8" w:rsidRDefault="00DF090D" w:rsidP="00DF090D">
      <w:pPr>
        <w:pStyle w:val="1510"/>
        <w:numPr>
          <w:ilvl w:val="0"/>
          <w:numId w:val="6"/>
        </w:numPr>
        <w:tabs>
          <w:tab w:val="left" w:pos="734"/>
        </w:tabs>
        <w:spacing w:line="240" w:lineRule="auto"/>
        <w:ind w:firstLine="360"/>
        <w:rPr>
          <w:b/>
        </w:rPr>
      </w:pPr>
      <w:r w:rsidRPr="00F147D8">
        <w:rPr>
          <w:b/>
        </w:rPr>
        <w:t>К концу года дети должны уметь:</w:t>
      </w:r>
    </w:p>
    <w:p w:rsidR="00DF090D" w:rsidRPr="00F147D8" w:rsidRDefault="00DF090D" w:rsidP="00DF090D">
      <w:pPr>
        <w:pStyle w:val="91"/>
        <w:numPr>
          <w:ilvl w:val="0"/>
          <w:numId w:val="6"/>
        </w:numPr>
        <w:tabs>
          <w:tab w:val="left" w:pos="379"/>
        </w:tabs>
        <w:spacing w:line="240" w:lineRule="auto"/>
        <w:ind w:firstLine="360"/>
      </w:pPr>
      <w:r w:rsidRPr="00F147D8">
        <w:t>Отбивать мяч левой и правой ногой.</w:t>
      </w:r>
    </w:p>
    <w:p w:rsidR="00DF090D" w:rsidRPr="00F147D8" w:rsidRDefault="00DF090D" w:rsidP="00DF090D">
      <w:pPr>
        <w:pStyle w:val="91"/>
        <w:numPr>
          <w:ilvl w:val="0"/>
          <w:numId w:val="6"/>
        </w:numPr>
        <w:tabs>
          <w:tab w:val="left" w:pos="370"/>
        </w:tabs>
        <w:spacing w:line="240" w:lineRule="auto"/>
        <w:ind w:firstLine="360"/>
      </w:pPr>
      <w:r w:rsidRPr="00F147D8">
        <w:t>Передавать мяч товарищу.</w:t>
      </w:r>
    </w:p>
    <w:p w:rsidR="00DF090D" w:rsidRPr="00F147D8" w:rsidRDefault="00DF090D" w:rsidP="00DF090D">
      <w:pPr>
        <w:pStyle w:val="91"/>
        <w:numPr>
          <w:ilvl w:val="0"/>
          <w:numId w:val="6"/>
        </w:numPr>
        <w:tabs>
          <w:tab w:val="left" w:pos="374"/>
        </w:tabs>
        <w:spacing w:line="240" w:lineRule="auto"/>
        <w:ind w:firstLine="360"/>
      </w:pPr>
      <w:r w:rsidRPr="00F147D8">
        <w:t>Забивать мяч в ворота с места и в движении.</w:t>
      </w:r>
    </w:p>
    <w:p w:rsidR="00DF090D" w:rsidRPr="00F147D8" w:rsidRDefault="00DF090D" w:rsidP="00DF090D">
      <w:pPr>
        <w:pStyle w:val="91"/>
        <w:numPr>
          <w:ilvl w:val="0"/>
          <w:numId w:val="6"/>
        </w:numPr>
        <w:tabs>
          <w:tab w:val="left" w:pos="730"/>
        </w:tabs>
        <w:spacing w:line="240" w:lineRule="auto"/>
        <w:ind w:left="740" w:hanging="380"/>
      </w:pPr>
      <w:r w:rsidRPr="00F147D8">
        <w:t xml:space="preserve">Играть в футбол по упрощённым правилам 2х2. </w:t>
      </w:r>
    </w:p>
    <w:p w:rsidR="00DF090D" w:rsidRPr="00F147D8" w:rsidRDefault="00DF090D" w:rsidP="00DF090D">
      <w:pPr>
        <w:pStyle w:val="1310"/>
        <w:numPr>
          <w:ilvl w:val="0"/>
          <w:numId w:val="6"/>
        </w:numPr>
        <w:tabs>
          <w:tab w:val="left" w:pos="730"/>
        </w:tabs>
        <w:spacing w:line="240" w:lineRule="auto"/>
        <w:ind w:left="740" w:hanging="380"/>
        <w:jc w:val="left"/>
      </w:pPr>
      <w:r w:rsidRPr="00F147D8">
        <w:t>Развитие основных двигательных качеств: силы, быстроты, выносливости, гибкости, ловкости, учить командным взаимодействиям.</w:t>
      </w:r>
    </w:p>
    <w:p w:rsidR="00DF090D" w:rsidRPr="00F147D8" w:rsidRDefault="00DF090D" w:rsidP="00DF090D">
      <w:pPr>
        <w:pStyle w:val="1310"/>
        <w:numPr>
          <w:ilvl w:val="0"/>
          <w:numId w:val="6"/>
        </w:numPr>
        <w:tabs>
          <w:tab w:val="left" w:pos="739"/>
        </w:tabs>
        <w:spacing w:line="240" w:lineRule="auto"/>
        <w:ind w:left="740" w:hanging="380"/>
        <w:jc w:val="left"/>
      </w:pPr>
      <w:r w:rsidRPr="00F147D8">
        <w:t>Формировать умение действовать с мячом, с целью подведения их к усвоению приёмов передачи (паса), остановки, ведению и забивания мяча в ворота.</w:t>
      </w:r>
    </w:p>
    <w:p w:rsidR="00DF090D" w:rsidRPr="00F147D8" w:rsidRDefault="00DF090D" w:rsidP="00DF090D">
      <w:pPr>
        <w:pStyle w:val="91"/>
        <w:numPr>
          <w:ilvl w:val="0"/>
          <w:numId w:val="6"/>
        </w:numPr>
        <w:tabs>
          <w:tab w:val="left" w:pos="370"/>
        </w:tabs>
        <w:spacing w:line="240" w:lineRule="auto"/>
        <w:ind w:firstLine="360"/>
      </w:pPr>
      <w:r w:rsidRPr="00F147D8">
        <w:t>Развитие глазомера, координации, точности при работе с мячом.</w:t>
      </w:r>
    </w:p>
    <w:p w:rsidR="00DF090D" w:rsidRPr="00F147D8" w:rsidRDefault="00DF090D" w:rsidP="00DF090D">
      <w:pPr>
        <w:pStyle w:val="91"/>
        <w:numPr>
          <w:ilvl w:val="0"/>
          <w:numId w:val="6"/>
        </w:numPr>
        <w:tabs>
          <w:tab w:val="left" w:pos="730"/>
        </w:tabs>
        <w:spacing w:line="240" w:lineRule="auto"/>
        <w:ind w:firstLine="360"/>
      </w:pPr>
      <w:r w:rsidRPr="00F147D8">
        <w:t xml:space="preserve">Умение играть в футбол в команде, соблюдая правила игры и спортивное поведение. </w:t>
      </w:r>
    </w:p>
    <w:p w:rsidR="00DF090D" w:rsidRPr="00F147D8" w:rsidRDefault="00DF090D" w:rsidP="00DF090D">
      <w:pPr>
        <w:pStyle w:val="91"/>
        <w:numPr>
          <w:ilvl w:val="0"/>
          <w:numId w:val="6"/>
        </w:numPr>
        <w:tabs>
          <w:tab w:val="left" w:pos="370"/>
        </w:tabs>
        <w:spacing w:line="240" w:lineRule="auto"/>
        <w:ind w:firstLine="360"/>
      </w:pPr>
      <w:r w:rsidRPr="00F147D8">
        <w:t xml:space="preserve">Ведение мяча </w:t>
      </w:r>
      <w:proofErr w:type="gramStart"/>
      <w:r w:rsidRPr="00F147D8">
        <w:t>по</w:t>
      </w:r>
      <w:proofErr w:type="gramEnd"/>
      <w:r w:rsidRPr="00F147D8">
        <w:t xml:space="preserve"> прямой, по прямо и змейкой, с изменением направлением в быстром темпе</w:t>
      </w:r>
    </w:p>
    <w:p w:rsidR="00DF090D" w:rsidRPr="00F147D8" w:rsidRDefault="00DF090D" w:rsidP="00DF090D">
      <w:pPr>
        <w:pStyle w:val="91"/>
        <w:numPr>
          <w:ilvl w:val="0"/>
          <w:numId w:val="6"/>
        </w:numPr>
        <w:tabs>
          <w:tab w:val="left" w:pos="374"/>
        </w:tabs>
        <w:spacing w:line="240" w:lineRule="auto"/>
        <w:ind w:firstLine="360"/>
      </w:pPr>
      <w:r w:rsidRPr="00F147D8">
        <w:t>Удар по воротам правой и левой ногой, с места и в движении.</w:t>
      </w:r>
    </w:p>
    <w:p w:rsidR="00DF090D" w:rsidRPr="00F147D8" w:rsidRDefault="00DF090D" w:rsidP="00DF090D">
      <w:pPr>
        <w:pStyle w:val="a4"/>
        <w:numPr>
          <w:ilvl w:val="0"/>
          <w:numId w:val="6"/>
        </w:numPr>
        <w:tabs>
          <w:tab w:val="left" w:pos="730"/>
        </w:tabs>
        <w:spacing w:line="240" w:lineRule="auto"/>
        <w:ind w:left="360"/>
      </w:pPr>
      <w:r w:rsidRPr="00F147D8">
        <w:t>Передачи (пасы) друг другу стоя на месте, и в движении.</w:t>
      </w:r>
    </w:p>
    <w:p w:rsidR="00DF090D" w:rsidRPr="00F147D8" w:rsidRDefault="00DF090D" w:rsidP="00DF090D">
      <w:pPr>
        <w:pStyle w:val="a4"/>
        <w:numPr>
          <w:ilvl w:val="0"/>
          <w:numId w:val="6"/>
        </w:numPr>
        <w:tabs>
          <w:tab w:val="left" w:pos="734"/>
        </w:tabs>
        <w:spacing w:line="240" w:lineRule="auto"/>
        <w:ind w:left="360"/>
      </w:pPr>
      <w:r w:rsidRPr="00F147D8">
        <w:t>Умение действовать в команде, соблюдать правила игры.</w:t>
      </w:r>
    </w:p>
    <w:p w:rsidR="00DF090D" w:rsidRPr="00F147D8" w:rsidRDefault="00DF090D" w:rsidP="00DF090D">
      <w:pPr>
        <w:pStyle w:val="a4"/>
        <w:numPr>
          <w:ilvl w:val="0"/>
          <w:numId w:val="6"/>
        </w:numPr>
        <w:tabs>
          <w:tab w:val="left" w:pos="730"/>
        </w:tabs>
        <w:spacing w:line="240" w:lineRule="auto"/>
        <w:ind w:left="360"/>
      </w:pPr>
      <w:r w:rsidRPr="00F147D8">
        <w:t>Владение способами отбора мяча, и владение обманными движениями при ведении мяча</w:t>
      </w:r>
    </w:p>
    <w:p w:rsidR="00DF090D" w:rsidRPr="00F147D8" w:rsidRDefault="00DF090D" w:rsidP="00DF090D">
      <w:pPr>
        <w:pStyle w:val="a4"/>
        <w:numPr>
          <w:ilvl w:val="0"/>
          <w:numId w:val="6"/>
        </w:numPr>
        <w:tabs>
          <w:tab w:val="left" w:pos="730"/>
        </w:tabs>
        <w:spacing w:line="240" w:lineRule="auto"/>
        <w:ind w:left="360"/>
      </w:pPr>
      <w:r w:rsidRPr="00F147D8">
        <w:t>Игра в футбол.</w:t>
      </w:r>
    </w:p>
    <w:p w:rsidR="00DF090D" w:rsidRPr="00F147D8" w:rsidRDefault="00DF090D" w:rsidP="00DF090D">
      <w:pPr>
        <w:pStyle w:val="61"/>
        <w:spacing w:line="240" w:lineRule="auto"/>
        <w:ind w:left="20"/>
        <w:rPr>
          <w:rFonts w:ascii="Arial Unicode MS" w:hAnsi="Arial Unicode MS" w:cs="Arial Unicode MS"/>
          <w:b/>
          <w:i/>
        </w:rPr>
      </w:pPr>
      <w:r w:rsidRPr="00F147D8">
        <w:rPr>
          <w:b/>
        </w:rPr>
        <w:t>Мониторинг физического развития детей:</w:t>
      </w:r>
    </w:p>
    <w:p w:rsidR="00DF090D" w:rsidRPr="00F147D8" w:rsidRDefault="00DF090D" w:rsidP="00DF090D">
      <w:pPr>
        <w:pStyle w:val="310"/>
        <w:spacing w:line="240" w:lineRule="auto"/>
        <w:ind w:left="20"/>
        <w:rPr>
          <w:rFonts w:ascii="Arial Unicode MS" w:hAnsi="Arial Unicode MS" w:cs="Arial Unicode MS"/>
        </w:rPr>
      </w:pPr>
      <w:bookmarkStart w:id="0" w:name="bookmark21"/>
      <w:r w:rsidRPr="00F147D8">
        <w:t>Бег 10 метров (сек):</w:t>
      </w:r>
      <w:bookmarkEnd w:id="0"/>
    </w:p>
    <w:p w:rsidR="00DF090D" w:rsidRPr="00F147D8" w:rsidRDefault="00DF090D" w:rsidP="00DF090D">
      <w:pPr>
        <w:pStyle w:val="a4"/>
        <w:spacing w:line="240" w:lineRule="auto"/>
        <w:ind w:left="20"/>
        <w:rPr>
          <w:rFonts w:ascii="Arial Unicode MS" w:hAnsi="Arial Unicode MS" w:cs="Arial Unicode MS"/>
        </w:rPr>
      </w:pPr>
      <w:r w:rsidRPr="00F147D8">
        <w:t>Высокий - 2,1 сек.</w:t>
      </w:r>
    </w:p>
    <w:p w:rsidR="00DF090D" w:rsidRPr="00F147D8" w:rsidRDefault="00DF090D" w:rsidP="00DF090D">
      <w:pPr>
        <w:pStyle w:val="a4"/>
        <w:spacing w:line="240" w:lineRule="auto"/>
        <w:ind w:left="20"/>
        <w:rPr>
          <w:rFonts w:ascii="Arial Unicode MS" w:hAnsi="Arial Unicode MS" w:cs="Arial Unicode MS"/>
        </w:rPr>
      </w:pPr>
      <w:r w:rsidRPr="00F147D8">
        <w:t>Средний - 2,3 сек.</w:t>
      </w:r>
    </w:p>
    <w:p w:rsidR="00DF090D" w:rsidRPr="00F147D8" w:rsidRDefault="00DF090D" w:rsidP="00DF090D">
      <w:pPr>
        <w:pStyle w:val="a4"/>
        <w:spacing w:line="240" w:lineRule="auto"/>
        <w:ind w:left="20"/>
        <w:rPr>
          <w:rFonts w:ascii="Arial Unicode MS" w:hAnsi="Arial Unicode MS" w:cs="Arial Unicode MS"/>
        </w:rPr>
      </w:pPr>
      <w:r w:rsidRPr="00F147D8">
        <w:t>Низкий - 2,5 более сек.</w:t>
      </w:r>
    </w:p>
    <w:p w:rsidR="00DF090D" w:rsidRPr="00F147D8" w:rsidRDefault="00DF090D" w:rsidP="00DF090D">
      <w:pPr>
        <w:pStyle w:val="310"/>
        <w:spacing w:line="240" w:lineRule="auto"/>
        <w:ind w:left="20"/>
        <w:rPr>
          <w:rFonts w:ascii="Arial Unicode MS" w:hAnsi="Arial Unicode MS" w:cs="Arial Unicode MS"/>
        </w:rPr>
      </w:pPr>
      <w:bookmarkStart w:id="1" w:name="bookmark22"/>
      <w:r w:rsidRPr="00F147D8">
        <w:t>Бег 30 метров (сек):</w:t>
      </w:r>
      <w:bookmarkEnd w:id="1"/>
    </w:p>
    <w:p w:rsidR="00DF090D" w:rsidRPr="00F147D8" w:rsidRDefault="00DF090D" w:rsidP="00DF090D">
      <w:pPr>
        <w:pStyle w:val="a4"/>
        <w:spacing w:line="240" w:lineRule="auto"/>
        <w:ind w:left="20"/>
        <w:rPr>
          <w:rFonts w:ascii="Arial Unicode MS" w:hAnsi="Arial Unicode MS" w:cs="Arial Unicode MS"/>
        </w:rPr>
      </w:pPr>
      <w:r w:rsidRPr="00F147D8">
        <w:t>Высокий - 6,3 сек</w:t>
      </w:r>
    </w:p>
    <w:p w:rsidR="00DF090D" w:rsidRPr="00F147D8" w:rsidRDefault="00DF090D" w:rsidP="00DF090D">
      <w:pPr>
        <w:pStyle w:val="a4"/>
        <w:spacing w:line="240" w:lineRule="auto"/>
        <w:ind w:left="20"/>
        <w:rPr>
          <w:rFonts w:ascii="Arial Unicode MS" w:hAnsi="Arial Unicode MS" w:cs="Arial Unicode MS"/>
        </w:rPr>
      </w:pPr>
      <w:r w:rsidRPr="00F147D8">
        <w:t>Средний - 6,5</w:t>
      </w:r>
    </w:p>
    <w:p w:rsidR="00DF090D" w:rsidRPr="00F147D8" w:rsidRDefault="00DF090D" w:rsidP="00DF090D">
      <w:pPr>
        <w:pStyle w:val="a4"/>
        <w:spacing w:line="240" w:lineRule="auto"/>
        <w:ind w:left="20"/>
        <w:rPr>
          <w:rFonts w:ascii="Arial Unicode MS" w:hAnsi="Arial Unicode MS" w:cs="Arial Unicode MS"/>
        </w:rPr>
      </w:pPr>
      <w:r w:rsidRPr="00F147D8">
        <w:t>Низкий - 7,0 и более сек.</w:t>
      </w:r>
    </w:p>
    <w:p w:rsidR="00DF090D" w:rsidRPr="00F147D8" w:rsidRDefault="00DF090D" w:rsidP="00DF090D">
      <w:pPr>
        <w:pStyle w:val="310"/>
        <w:spacing w:line="240" w:lineRule="auto"/>
        <w:ind w:left="20"/>
        <w:rPr>
          <w:rFonts w:ascii="Arial Unicode MS" w:hAnsi="Arial Unicode MS" w:cs="Arial Unicode MS"/>
        </w:rPr>
      </w:pPr>
      <w:bookmarkStart w:id="2" w:name="bookmark23"/>
      <w:r w:rsidRPr="00F147D8">
        <w:t>Челночный бег 3х10м</w:t>
      </w:r>
      <w:bookmarkEnd w:id="2"/>
    </w:p>
    <w:p w:rsidR="00DF090D" w:rsidRPr="00F147D8" w:rsidRDefault="00DF090D" w:rsidP="00DF090D">
      <w:pPr>
        <w:pStyle w:val="a4"/>
        <w:spacing w:line="240" w:lineRule="auto"/>
        <w:ind w:left="20"/>
        <w:rPr>
          <w:rFonts w:ascii="Arial Unicode MS" w:hAnsi="Arial Unicode MS" w:cs="Arial Unicode MS"/>
        </w:rPr>
      </w:pPr>
      <w:r w:rsidRPr="00F147D8">
        <w:t>Высокий - 7,4 сек</w:t>
      </w:r>
    </w:p>
    <w:p w:rsidR="00DF090D" w:rsidRPr="00F147D8" w:rsidRDefault="00DF090D" w:rsidP="00DF090D">
      <w:pPr>
        <w:pStyle w:val="a4"/>
        <w:spacing w:line="240" w:lineRule="auto"/>
        <w:ind w:left="20"/>
        <w:rPr>
          <w:rFonts w:ascii="Arial Unicode MS" w:hAnsi="Arial Unicode MS" w:cs="Arial Unicode MS"/>
        </w:rPr>
      </w:pPr>
      <w:r w:rsidRPr="00F147D8">
        <w:t>Средний - 7,6 сек</w:t>
      </w:r>
    </w:p>
    <w:p w:rsidR="00DF090D" w:rsidRPr="00F147D8" w:rsidRDefault="00DF090D" w:rsidP="00DF090D">
      <w:pPr>
        <w:pStyle w:val="a4"/>
        <w:spacing w:line="240" w:lineRule="auto"/>
        <w:ind w:left="20"/>
        <w:rPr>
          <w:rFonts w:ascii="Arial Unicode MS" w:hAnsi="Arial Unicode MS" w:cs="Arial Unicode MS"/>
        </w:rPr>
      </w:pPr>
      <w:r w:rsidRPr="00F147D8">
        <w:t>Низкий - 8,0 и более сек</w:t>
      </w:r>
    </w:p>
    <w:p w:rsidR="00DF090D" w:rsidRPr="00F147D8" w:rsidRDefault="00DF090D" w:rsidP="00DF090D">
      <w:pPr>
        <w:pStyle w:val="310"/>
        <w:spacing w:line="240" w:lineRule="auto"/>
        <w:ind w:left="20"/>
        <w:rPr>
          <w:rFonts w:ascii="Arial Unicode MS" w:hAnsi="Arial Unicode MS" w:cs="Arial Unicode MS"/>
        </w:rPr>
      </w:pPr>
      <w:bookmarkStart w:id="3" w:name="bookmark24"/>
      <w:r w:rsidRPr="00F147D8">
        <w:t>Прыжок в длину с места:</w:t>
      </w:r>
      <w:bookmarkEnd w:id="3"/>
    </w:p>
    <w:p w:rsidR="00DF090D" w:rsidRPr="00F147D8" w:rsidRDefault="00DF090D" w:rsidP="00DF090D">
      <w:pPr>
        <w:pStyle w:val="a4"/>
        <w:spacing w:line="240" w:lineRule="auto"/>
        <w:ind w:left="20"/>
        <w:rPr>
          <w:rFonts w:ascii="Arial Unicode MS" w:hAnsi="Arial Unicode MS" w:cs="Arial Unicode MS"/>
        </w:rPr>
      </w:pPr>
      <w:r w:rsidRPr="00F147D8">
        <w:t>Высокий - 140 см 13</w:t>
      </w:r>
    </w:p>
    <w:p w:rsidR="00DF090D" w:rsidRPr="00F147D8" w:rsidRDefault="00DF090D" w:rsidP="00DF090D">
      <w:pPr>
        <w:pStyle w:val="a4"/>
        <w:spacing w:line="240" w:lineRule="auto"/>
        <w:ind w:left="20"/>
        <w:rPr>
          <w:rFonts w:ascii="Arial Unicode MS" w:hAnsi="Arial Unicode MS" w:cs="Arial Unicode MS"/>
        </w:rPr>
      </w:pPr>
      <w:r w:rsidRPr="00F147D8">
        <w:t>Средний - 120 см</w:t>
      </w:r>
    </w:p>
    <w:p w:rsidR="00DF090D" w:rsidRPr="00F147D8" w:rsidRDefault="00DF090D" w:rsidP="00DF090D">
      <w:pPr>
        <w:pStyle w:val="a4"/>
        <w:spacing w:line="240" w:lineRule="auto"/>
        <w:ind w:left="20"/>
        <w:rPr>
          <w:rFonts w:ascii="Arial Unicode MS" w:hAnsi="Arial Unicode MS" w:cs="Arial Unicode MS"/>
        </w:rPr>
      </w:pPr>
      <w:r w:rsidRPr="00F147D8">
        <w:t>Низкий - 100 и ниже.</w:t>
      </w:r>
    </w:p>
    <w:p w:rsidR="00DF090D" w:rsidRPr="00F147D8" w:rsidRDefault="00DF090D" w:rsidP="00DF090D">
      <w:pPr>
        <w:pStyle w:val="310"/>
        <w:spacing w:line="240" w:lineRule="auto"/>
        <w:ind w:left="20"/>
        <w:rPr>
          <w:rFonts w:ascii="Arial Unicode MS" w:hAnsi="Arial Unicode MS" w:cs="Arial Unicode MS"/>
        </w:rPr>
      </w:pPr>
      <w:bookmarkStart w:id="4" w:name="bookmark25"/>
      <w:r w:rsidRPr="00F147D8">
        <w:t>Бросок набивного мяча из-за головы стоя:</w:t>
      </w:r>
      <w:bookmarkEnd w:id="4"/>
    </w:p>
    <w:p w:rsidR="00DF090D" w:rsidRPr="00F147D8" w:rsidRDefault="00DF090D" w:rsidP="00DF090D">
      <w:pPr>
        <w:pStyle w:val="a4"/>
        <w:spacing w:line="240" w:lineRule="auto"/>
        <w:ind w:left="20" w:right="3020"/>
        <w:rPr>
          <w:rFonts w:ascii="Arial Unicode MS" w:hAnsi="Arial Unicode MS" w:cs="Arial Unicode MS"/>
        </w:rPr>
      </w:pPr>
      <w:r w:rsidRPr="00F147D8">
        <w:t xml:space="preserve">Высокий - 300 см Средний - 260 см. Низкий - 175 и меньше см. </w:t>
      </w:r>
      <w:r w:rsidRPr="00F147D8">
        <w:rPr>
          <w:rStyle w:val="1a"/>
        </w:rPr>
        <w:t>Удар по неподвижному мячу:</w:t>
      </w:r>
    </w:p>
    <w:p w:rsidR="00DF090D" w:rsidRPr="00F147D8" w:rsidRDefault="00DF090D" w:rsidP="00DF090D">
      <w:pPr>
        <w:pStyle w:val="51"/>
        <w:spacing w:line="240" w:lineRule="auto"/>
        <w:ind w:left="20" w:right="6440"/>
        <w:rPr>
          <w:rFonts w:ascii="Arial Unicode MS" w:hAnsi="Arial Unicode MS" w:cs="Arial Unicode MS"/>
        </w:rPr>
      </w:pPr>
      <w:proofErr w:type="gramStart"/>
      <w:r w:rsidRPr="00F147D8">
        <w:t>Высокий</w:t>
      </w:r>
      <w:proofErr w:type="gramEnd"/>
      <w:r w:rsidRPr="00F147D8">
        <w:t xml:space="preserve"> - из 5 ударов 5 попаданий Средний - из 5 ударов 3 попадания Низкий - из 5 </w:t>
      </w:r>
      <w:r w:rsidRPr="00F147D8">
        <w:lastRenderedPageBreak/>
        <w:t>ударов 2 и менее попаданий</w:t>
      </w:r>
    </w:p>
    <w:p w:rsidR="00DF090D" w:rsidRPr="00F147D8" w:rsidRDefault="00DF090D" w:rsidP="00DF090D">
      <w:pPr>
        <w:pStyle w:val="310"/>
        <w:spacing w:line="240" w:lineRule="auto"/>
        <w:ind w:left="20"/>
        <w:rPr>
          <w:rFonts w:ascii="Arial Unicode MS" w:hAnsi="Arial Unicode MS" w:cs="Arial Unicode MS"/>
        </w:rPr>
      </w:pPr>
      <w:bookmarkStart w:id="5" w:name="bookmark26"/>
      <w:r w:rsidRPr="00F147D8">
        <w:t xml:space="preserve">Ведение мяча </w:t>
      </w:r>
      <w:proofErr w:type="gramStart"/>
      <w:r w:rsidRPr="00F147D8">
        <w:t>по</w:t>
      </w:r>
      <w:proofErr w:type="gramEnd"/>
      <w:r w:rsidRPr="00F147D8">
        <w:t xml:space="preserve"> </w:t>
      </w:r>
      <w:proofErr w:type="gramStart"/>
      <w:r w:rsidRPr="00F147D8">
        <w:t>прямой</w:t>
      </w:r>
      <w:proofErr w:type="gramEnd"/>
      <w:r w:rsidRPr="00F147D8">
        <w:t>, змейкой, и с изменением направления:</w:t>
      </w:r>
      <w:bookmarkEnd w:id="5"/>
    </w:p>
    <w:p w:rsidR="00DF090D" w:rsidRPr="00F147D8" w:rsidRDefault="00DF090D" w:rsidP="00DF090D">
      <w:pPr>
        <w:pStyle w:val="a4"/>
        <w:spacing w:line="240" w:lineRule="auto"/>
        <w:ind w:left="20"/>
        <w:rPr>
          <w:rFonts w:ascii="Arial Unicode MS" w:hAnsi="Arial Unicode MS" w:cs="Arial Unicode MS"/>
        </w:rPr>
      </w:pPr>
      <w:r w:rsidRPr="00F147D8">
        <w:t>Высокий - ведёт мяч, не теряя его.</w:t>
      </w:r>
    </w:p>
    <w:p w:rsidR="00DF090D" w:rsidRPr="00F147D8" w:rsidRDefault="00DF090D" w:rsidP="00DF090D">
      <w:pPr>
        <w:pStyle w:val="a4"/>
        <w:spacing w:line="240" w:lineRule="auto"/>
        <w:ind w:left="20"/>
        <w:rPr>
          <w:rFonts w:ascii="Arial Unicode MS" w:hAnsi="Arial Unicode MS" w:cs="Arial Unicode MS"/>
        </w:rPr>
      </w:pPr>
      <w:r w:rsidRPr="00F147D8">
        <w:t>Средний - ведёт мяч с минимальными потерями мяча.</w:t>
      </w:r>
    </w:p>
    <w:p w:rsidR="00DF090D" w:rsidRPr="00F147D8" w:rsidRDefault="00DF090D" w:rsidP="00DF090D">
      <w:pPr>
        <w:pStyle w:val="a4"/>
        <w:spacing w:line="240" w:lineRule="auto"/>
        <w:ind w:left="20"/>
        <w:rPr>
          <w:rFonts w:ascii="Arial Unicode MS" w:hAnsi="Arial Unicode MS" w:cs="Arial Unicode MS"/>
        </w:rPr>
      </w:pPr>
      <w:r w:rsidRPr="00F147D8">
        <w:t>Низкий - ведёт мяч с частыми потерями.</w:t>
      </w:r>
    </w:p>
    <w:p w:rsidR="00DF090D" w:rsidRPr="00F147D8" w:rsidRDefault="00DF090D" w:rsidP="00DF090D">
      <w:pPr>
        <w:pStyle w:val="310"/>
        <w:spacing w:line="240" w:lineRule="auto"/>
        <w:ind w:left="20"/>
        <w:rPr>
          <w:rFonts w:ascii="Arial Unicode MS" w:hAnsi="Arial Unicode MS" w:cs="Arial Unicode MS"/>
        </w:rPr>
      </w:pPr>
      <w:bookmarkStart w:id="6" w:name="bookmark27"/>
      <w:r w:rsidRPr="00F147D8">
        <w:t>Удар по воротам:</w:t>
      </w:r>
      <w:bookmarkEnd w:id="6"/>
    </w:p>
    <w:p w:rsidR="00DF090D" w:rsidRPr="00F147D8" w:rsidRDefault="00DF090D" w:rsidP="00DF090D">
      <w:pPr>
        <w:pStyle w:val="a4"/>
        <w:spacing w:line="240" w:lineRule="auto"/>
        <w:ind w:left="120" w:right="3980"/>
      </w:pPr>
      <w:proofErr w:type="gramStart"/>
      <w:r w:rsidRPr="00F147D8">
        <w:t>Высокий</w:t>
      </w:r>
      <w:proofErr w:type="gramEnd"/>
      <w:r w:rsidRPr="00F147D8">
        <w:t xml:space="preserve"> - из 5 ударов 5 попаданий. </w:t>
      </w:r>
      <w:proofErr w:type="gramStart"/>
      <w:r w:rsidRPr="00F147D8">
        <w:t>Средний</w:t>
      </w:r>
      <w:proofErr w:type="gramEnd"/>
      <w:r w:rsidRPr="00F147D8">
        <w:t xml:space="preserve"> - из 5 ударов 3 попадания. </w:t>
      </w:r>
      <w:proofErr w:type="gramStart"/>
      <w:r w:rsidRPr="00F147D8">
        <w:t>Низкий</w:t>
      </w:r>
      <w:proofErr w:type="gramEnd"/>
      <w:r w:rsidRPr="00F147D8">
        <w:t xml:space="preserve"> - из 5 попаданий 2 и менее попаданий. </w:t>
      </w:r>
    </w:p>
    <w:p w:rsidR="00DF090D" w:rsidRPr="00F147D8" w:rsidRDefault="00DF090D" w:rsidP="00DF090D">
      <w:pPr>
        <w:pStyle w:val="a4"/>
        <w:spacing w:line="240" w:lineRule="auto"/>
        <w:ind w:left="120" w:right="3980"/>
        <w:rPr>
          <w:rFonts w:ascii="Arial Unicode MS" w:hAnsi="Arial Unicode MS" w:cs="Arial Unicode MS"/>
        </w:rPr>
      </w:pPr>
      <w:r w:rsidRPr="00F147D8">
        <w:rPr>
          <w:rStyle w:val="1a"/>
        </w:rPr>
        <w:t>Передача мяча друг - другу:</w:t>
      </w:r>
    </w:p>
    <w:p w:rsidR="00DF090D" w:rsidRPr="00F147D8" w:rsidRDefault="00DF090D" w:rsidP="00DF090D">
      <w:pPr>
        <w:pStyle w:val="a4"/>
        <w:spacing w:line="240" w:lineRule="auto"/>
        <w:ind w:left="120" w:right="3980"/>
        <w:rPr>
          <w:rFonts w:ascii="Arial Unicode MS" w:hAnsi="Arial Unicode MS" w:cs="Arial Unicode MS"/>
        </w:rPr>
      </w:pPr>
      <w:proofErr w:type="gramStart"/>
      <w:r w:rsidRPr="00F147D8">
        <w:t>Высокий</w:t>
      </w:r>
      <w:proofErr w:type="gramEnd"/>
      <w:r w:rsidRPr="00F147D8">
        <w:t xml:space="preserve"> - из 5 передач 5 правильных по направлению партнёра. </w:t>
      </w:r>
      <w:proofErr w:type="gramStart"/>
      <w:r w:rsidRPr="00F147D8">
        <w:t>Средний</w:t>
      </w:r>
      <w:proofErr w:type="gramEnd"/>
      <w:r w:rsidRPr="00F147D8">
        <w:t xml:space="preserve"> - из 5 передач 3 правильных. </w:t>
      </w:r>
      <w:proofErr w:type="gramStart"/>
      <w:r w:rsidRPr="00F147D8">
        <w:t>Низкий</w:t>
      </w:r>
      <w:proofErr w:type="gramEnd"/>
      <w:r w:rsidRPr="00F147D8">
        <w:t xml:space="preserve"> - из 5 передач 2 и менее правильных.</w:t>
      </w:r>
    </w:p>
    <w:p w:rsidR="00DF090D" w:rsidRPr="00F147D8" w:rsidRDefault="00DF090D" w:rsidP="00DF090D">
      <w:pPr>
        <w:pStyle w:val="51"/>
        <w:spacing w:line="240" w:lineRule="auto"/>
        <w:ind w:left="120" w:right="340"/>
        <w:rPr>
          <w:rFonts w:ascii="Arial Unicode MS" w:hAnsi="Arial Unicode MS" w:cs="Arial Unicode MS"/>
        </w:rPr>
      </w:pPr>
      <w:r w:rsidRPr="00F147D8">
        <w:t>Результатом реализации программы должна стать сформированная готовность ребёнка овладением навыками игры в футбол, двигательными умениями и навыками, развитием двигательных и психических способностей.</w:t>
      </w:r>
    </w:p>
    <w:p w:rsidR="00DF090D" w:rsidRPr="00F147D8" w:rsidRDefault="00DF090D" w:rsidP="00DF090D">
      <w:pPr>
        <w:pStyle w:val="310"/>
        <w:spacing w:line="240" w:lineRule="auto"/>
        <w:ind w:left="120"/>
        <w:rPr>
          <w:rFonts w:ascii="Arial Unicode MS" w:hAnsi="Arial Unicode MS" w:cs="Arial Unicode MS"/>
        </w:rPr>
      </w:pPr>
      <w:bookmarkStart w:id="7" w:name="bookmark28"/>
      <w:r w:rsidRPr="00F147D8">
        <w:t>Формы подведения итогов реализации программы</w:t>
      </w:r>
      <w:bookmarkEnd w:id="7"/>
    </w:p>
    <w:p w:rsidR="00DF090D" w:rsidRPr="00F147D8" w:rsidRDefault="00DF090D" w:rsidP="00DF090D">
      <w:pPr>
        <w:pStyle w:val="91"/>
        <w:spacing w:line="240" w:lineRule="auto"/>
        <w:ind w:left="120" w:right="340" w:firstLine="400"/>
        <w:rPr>
          <w:rFonts w:ascii="Arial Unicode MS" w:hAnsi="Arial Unicode MS" w:cs="Arial Unicode MS"/>
        </w:rPr>
      </w:pPr>
      <w:r w:rsidRPr="00F147D8">
        <w:t>Подведение итогов по результатам освоения материала программы проводится в форме открытых мероприятий 2 раза в год, турниры по футболу.</w:t>
      </w:r>
    </w:p>
    <w:p w:rsidR="00DF090D" w:rsidRPr="00F147D8" w:rsidRDefault="00DF090D" w:rsidP="00DF090D"/>
    <w:p w:rsidR="00DA2E5C" w:rsidRDefault="00DA2E5C" w:rsidP="004805B5">
      <w:pPr>
        <w:jc w:val="both"/>
        <w:rPr>
          <w:rFonts w:ascii="Times New Roman" w:eastAsia="Times New Roman" w:hAnsi="Times New Roman" w:cs="Times New Roman"/>
          <w:b/>
          <w:bCs/>
          <w:sz w:val="32"/>
        </w:rPr>
      </w:pPr>
    </w:p>
    <w:p w:rsidR="004805B5" w:rsidRPr="00DC1D6E" w:rsidRDefault="004805B5" w:rsidP="004805B5">
      <w:pPr>
        <w:jc w:val="both"/>
        <w:rPr>
          <w:rFonts w:ascii="Calibri" w:eastAsia="Times New Roman" w:hAnsi="Calibri" w:cs="Calibri"/>
          <w:szCs w:val="22"/>
        </w:rPr>
      </w:pPr>
      <w:r w:rsidRPr="00DC1D6E">
        <w:rPr>
          <w:rFonts w:ascii="Times New Roman" w:eastAsia="Times New Roman" w:hAnsi="Times New Roman" w:cs="Times New Roman"/>
          <w:b/>
          <w:bCs/>
          <w:sz w:val="32"/>
        </w:rPr>
        <w:t>Информационные источники</w:t>
      </w:r>
    </w:p>
    <w:p w:rsidR="004805B5" w:rsidRPr="00DC1D6E" w:rsidRDefault="004805B5" w:rsidP="004805B5">
      <w:pPr>
        <w:jc w:val="both"/>
        <w:rPr>
          <w:rFonts w:ascii="Calibri" w:eastAsia="Times New Roman" w:hAnsi="Calibri" w:cs="Calibri"/>
          <w:szCs w:val="22"/>
        </w:rPr>
      </w:pPr>
      <w:r w:rsidRPr="00DC1D6E">
        <w:rPr>
          <w:rFonts w:ascii="Times New Roman" w:eastAsia="Times New Roman" w:hAnsi="Times New Roman" w:cs="Times New Roman"/>
          <w:sz w:val="28"/>
        </w:rPr>
        <w:t>1.Программа интегративного курса  физического воспитания для дошкольников подготовительной группы на основе футбола.</w:t>
      </w:r>
    </w:p>
    <w:p w:rsidR="004805B5" w:rsidRPr="00DC1D6E" w:rsidRDefault="004805B5" w:rsidP="004805B5">
      <w:pPr>
        <w:jc w:val="both"/>
        <w:rPr>
          <w:rFonts w:ascii="Calibri" w:eastAsia="Times New Roman" w:hAnsi="Calibri" w:cs="Calibri"/>
          <w:szCs w:val="22"/>
        </w:rPr>
      </w:pPr>
      <w:r w:rsidRPr="00DC1D6E">
        <w:rPr>
          <w:rFonts w:ascii="Times New Roman" w:eastAsia="Times New Roman" w:hAnsi="Times New Roman" w:cs="Times New Roman"/>
          <w:sz w:val="28"/>
        </w:rPr>
        <w:t xml:space="preserve">Центр организационно-методического обеспечения физического воспитания Департамент образования города Москвы. Москва-2013г., Авторы-составители: </w:t>
      </w:r>
      <w:proofErr w:type="spellStart"/>
      <w:r w:rsidRPr="00DC1D6E">
        <w:rPr>
          <w:rFonts w:ascii="Times New Roman" w:eastAsia="Times New Roman" w:hAnsi="Times New Roman" w:cs="Times New Roman"/>
          <w:sz w:val="28"/>
        </w:rPr>
        <w:t>В.А.Круглыхин</w:t>
      </w:r>
      <w:proofErr w:type="spellEnd"/>
      <w:r w:rsidRPr="00DC1D6E">
        <w:rPr>
          <w:rFonts w:ascii="Times New Roman" w:eastAsia="Times New Roman" w:hAnsi="Times New Roman" w:cs="Times New Roman"/>
          <w:sz w:val="28"/>
        </w:rPr>
        <w:t xml:space="preserve">, Е.В.Ломакина, </w:t>
      </w:r>
      <w:proofErr w:type="spellStart"/>
      <w:r w:rsidRPr="00DC1D6E">
        <w:rPr>
          <w:rFonts w:ascii="Times New Roman" w:eastAsia="Times New Roman" w:hAnsi="Times New Roman" w:cs="Times New Roman"/>
          <w:sz w:val="28"/>
        </w:rPr>
        <w:t>Разова</w:t>
      </w:r>
      <w:proofErr w:type="spellEnd"/>
      <w:r w:rsidRPr="00DC1D6E">
        <w:rPr>
          <w:rFonts w:ascii="Times New Roman" w:eastAsia="Times New Roman" w:hAnsi="Times New Roman" w:cs="Times New Roman"/>
          <w:sz w:val="28"/>
        </w:rPr>
        <w:t xml:space="preserve"> Е.В.</w:t>
      </w:r>
    </w:p>
    <w:p w:rsidR="004805B5" w:rsidRPr="00DC1D6E" w:rsidRDefault="004805B5" w:rsidP="004805B5">
      <w:pPr>
        <w:jc w:val="both"/>
        <w:rPr>
          <w:rFonts w:ascii="Calibri" w:eastAsia="Times New Roman" w:hAnsi="Calibri" w:cs="Calibri"/>
          <w:szCs w:val="22"/>
        </w:rPr>
      </w:pPr>
      <w:r w:rsidRPr="00DC1D6E">
        <w:rPr>
          <w:rFonts w:ascii="Times New Roman" w:eastAsia="Times New Roman" w:hAnsi="Times New Roman" w:cs="Times New Roman"/>
          <w:sz w:val="28"/>
        </w:rPr>
        <w:t>2.Аксенова Н. Повышение уровня двигательной активности и дозировка физической нагрузки на физкультурных занятиях // Дошкольное воспитание, 2000. № 6. С. 37–48.</w:t>
      </w:r>
    </w:p>
    <w:p w:rsidR="004805B5" w:rsidRPr="00DC1D6E" w:rsidRDefault="004805B5" w:rsidP="004805B5">
      <w:pPr>
        <w:jc w:val="both"/>
        <w:rPr>
          <w:rFonts w:ascii="Calibri" w:eastAsia="Times New Roman" w:hAnsi="Calibri" w:cs="Calibri"/>
          <w:szCs w:val="22"/>
        </w:rPr>
      </w:pPr>
      <w:r w:rsidRPr="00DC1D6E">
        <w:rPr>
          <w:rFonts w:ascii="Times New Roman" w:eastAsia="Times New Roman" w:hAnsi="Times New Roman" w:cs="Times New Roman"/>
          <w:sz w:val="28"/>
        </w:rPr>
        <w:t>3.Вавилова Е. Н. Развивайте у дошкольников силу, ловкость, выносливость:   Пособие для воспитателя дет</w:t>
      </w:r>
      <w:proofErr w:type="gramStart"/>
      <w:r w:rsidRPr="00DC1D6E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Pr="00DC1D6E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DC1D6E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Pr="00DC1D6E">
        <w:rPr>
          <w:rFonts w:ascii="Times New Roman" w:eastAsia="Times New Roman" w:hAnsi="Times New Roman" w:cs="Times New Roman"/>
          <w:sz w:val="28"/>
        </w:rPr>
        <w:t>ада. - М.: Просвещение, 1981.</w:t>
      </w:r>
    </w:p>
    <w:p w:rsidR="004805B5" w:rsidRPr="00DC1D6E" w:rsidRDefault="004805B5" w:rsidP="004805B5">
      <w:pPr>
        <w:jc w:val="both"/>
        <w:rPr>
          <w:rFonts w:ascii="Calibri" w:eastAsia="Times New Roman" w:hAnsi="Calibri" w:cs="Calibri"/>
          <w:szCs w:val="22"/>
        </w:rPr>
      </w:pPr>
      <w:r w:rsidRPr="00DC1D6E">
        <w:rPr>
          <w:rFonts w:ascii="Times New Roman" w:eastAsia="Times New Roman" w:hAnsi="Times New Roman" w:cs="Times New Roman"/>
          <w:sz w:val="28"/>
        </w:rPr>
        <w:t>4.Вавилова Е. Н. Учите бегать,   прыгать,   лазать,   метать:   Пособие для воспитателя дет</w:t>
      </w:r>
      <w:proofErr w:type="gramStart"/>
      <w:r w:rsidRPr="00DC1D6E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Pr="00DC1D6E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DC1D6E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Pr="00DC1D6E">
        <w:rPr>
          <w:rFonts w:ascii="Times New Roman" w:eastAsia="Times New Roman" w:hAnsi="Times New Roman" w:cs="Times New Roman"/>
          <w:sz w:val="28"/>
        </w:rPr>
        <w:t xml:space="preserve">ада. - М.: Просвещение, 1983. - 144 </w:t>
      </w:r>
      <w:proofErr w:type="gramStart"/>
      <w:r w:rsidRPr="00DC1D6E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Pr="00DC1D6E">
        <w:rPr>
          <w:rFonts w:ascii="Times New Roman" w:eastAsia="Times New Roman" w:hAnsi="Times New Roman" w:cs="Times New Roman"/>
          <w:sz w:val="28"/>
        </w:rPr>
        <w:t>.</w:t>
      </w:r>
    </w:p>
    <w:p w:rsidR="004805B5" w:rsidRPr="00DC1D6E" w:rsidRDefault="004805B5" w:rsidP="004805B5">
      <w:pPr>
        <w:jc w:val="both"/>
        <w:rPr>
          <w:rFonts w:ascii="Calibri" w:eastAsia="Times New Roman" w:hAnsi="Calibri" w:cs="Calibri"/>
          <w:szCs w:val="22"/>
        </w:rPr>
      </w:pPr>
      <w:r w:rsidRPr="00DC1D6E">
        <w:rPr>
          <w:rFonts w:ascii="Times New Roman" w:eastAsia="Times New Roman" w:hAnsi="Times New Roman" w:cs="Times New Roman"/>
          <w:sz w:val="28"/>
        </w:rPr>
        <w:t xml:space="preserve">5.Глазырина Л.Д. Физическая культура - дошкольникам: Ст. возраст. - М.: </w:t>
      </w:r>
      <w:proofErr w:type="spellStart"/>
      <w:r w:rsidRPr="00DC1D6E">
        <w:rPr>
          <w:rFonts w:ascii="Times New Roman" w:eastAsia="Times New Roman" w:hAnsi="Times New Roman" w:cs="Times New Roman"/>
          <w:sz w:val="28"/>
        </w:rPr>
        <w:t>Владос</w:t>
      </w:r>
      <w:proofErr w:type="spellEnd"/>
      <w:r w:rsidRPr="00DC1D6E">
        <w:rPr>
          <w:rFonts w:ascii="Times New Roman" w:eastAsia="Times New Roman" w:hAnsi="Times New Roman" w:cs="Times New Roman"/>
          <w:sz w:val="28"/>
        </w:rPr>
        <w:t>, 2004 - 374c</w:t>
      </w:r>
    </w:p>
    <w:p w:rsidR="004805B5" w:rsidRPr="00DC1D6E" w:rsidRDefault="004805B5" w:rsidP="004805B5">
      <w:pPr>
        <w:jc w:val="both"/>
        <w:rPr>
          <w:rFonts w:ascii="Calibri" w:eastAsia="Times New Roman" w:hAnsi="Calibri" w:cs="Calibri"/>
          <w:szCs w:val="22"/>
        </w:rPr>
      </w:pPr>
      <w:r w:rsidRPr="00DC1D6E">
        <w:rPr>
          <w:rFonts w:ascii="Times New Roman" w:eastAsia="Times New Roman" w:hAnsi="Times New Roman" w:cs="Times New Roman"/>
          <w:sz w:val="28"/>
        </w:rPr>
        <w:t>6.Осокина Т. И. Физическая культура в детском саду. Пособие для воспитателя дет</w:t>
      </w:r>
      <w:proofErr w:type="gramStart"/>
      <w:r w:rsidRPr="00DC1D6E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Pr="00DC1D6E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DC1D6E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Pr="00DC1D6E">
        <w:rPr>
          <w:rFonts w:ascii="Times New Roman" w:eastAsia="Times New Roman" w:hAnsi="Times New Roman" w:cs="Times New Roman"/>
          <w:sz w:val="28"/>
        </w:rPr>
        <w:t xml:space="preserve">ада. – М.: Просвещение, 1978. – 287 </w:t>
      </w:r>
      <w:proofErr w:type="gramStart"/>
      <w:r w:rsidRPr="00DC1D6E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Pr="00DC1D6E">
        <w:rPr>
          <w:rFonts w:ascii="Times New Roman" w:eastAsia="Times New Roman" w:hAnsi="Times New Roman" w:cs="Times New Roman"/>
          <w:sz w:val="28"/>
        </w:rPr>
        <w:t>.  </w:t>
      </w:r>
    </w:p>
    <w:p w:rsidR="004805B5" w:rsidRPr="00DC1D6E" w:rsidRDefault="004805B5" w:rsidP="004805B5">
      <w:pPr>
        <w:jc w:val="both"/>
        <w:rPr>
          <w:rFonts w:ascii="Calibri" w:eastAsia="Times New Roman" w:hAnsi="Calibri" w:cs="Calibri"/>
          <w:szCs w:val="22"/>
        </w:rPr>
      </w:pPr>
      <w:r w:rsidRPr="00DC1D6E">
        <w:rPr>
          <w:rFonts w:ascii="Times New Roman" w:eastAsia="Times New Roman" w:hAnsi="Times New Roman" w:cs="Times New Roman"/>
          <w:sz w:val="28"/>
        </w:rPr>
        <w:t>7.Рунова М. Формирование оптимальной двигательной активности. Старший дошкольный возраст // Дошкольное воспитание, 2000. № 6. С. 30–37.</w:t>
      </w:r>
    </w:p>
    <w:p w:rsidR="004805B5" w:rsidRPr="00DC1D6E" w:rsidRDefault="004805B5" w:rsidP="004805B5">
      <w:pPr>
        <w:jc w:val="both"/>
        <w:rPr>
          <w:rFonts w:ascii="Calibri" w:eastAsia="Times New Roman" w:hAnsi="Calibri" w:cs="Calibri"/>
          <w:szCs w:val="22"/>
        </w:rPr>
      </w:pPr>
      <w:r w:rsidRPr="00DC1D6E">
        <w:rPr>
          <w:rFonts w:ascii="Times New Roman" w:eastAsia="Times New Roman" w:hAnsi="Times New Roman" w:cs="Times New Roman"/>
          <w:sz w:val="28"/>
        </w:rPr>
        <w:t xml:space="preserve">8.Пензулаева, Л. И. Подвижные игры и игровые упражнения с детьми 3-5 лет. – М.: </w:t>
      </w:r>
      <w:proofErr w:type="spellStart"/>
      <w:r w:rsidRPr="00DC1D6E">
        <w:rPr>
          <w:rFonts w:ascii="Times New Roman" w:eastAsia="Times New Roman" w:hAnsi="Times New Roman" w:cs="Times New Roman"/>
          <w:sz w:val="28"/>
        </w:rPr>
        <w:t>Владос</w:t>
      </w:r>
      <w:proofErr w:type="spellEnd"/>
      <w:r w:rsidRPr="00DC1D6E">
        <w:rPr>
          <w:rFonts w:ascii="Times New Roman" w:eastAsia="Times New Roman" w:hAnsi="Times New Roman" w:cs="Times New Roman"/>
          <w:sz w:val="28"/>
        </w:rPr>
        <w:t>, 2001. – 112 с.</w:t>
      </w:r>
    </w:p>
    <w:p w:rsidR="004805B5" w:rsidRPr="00DC1D6E" w:rsidRDefault="004805B5" w:rsidP="004805B5">
      <w:pPr>
        <w:jc w:val="both"/>
        <w:rPr>
          <w:rFonts w:ascii="Calibri" w:eastAsia="Times New Roman" w:hAnsi="Calibri" w:cs="Calibri"/>
          <w:szCs w:val="22"/>
        </w:rPr>
      </w:pPr>
      <w:r w:rsidRPr="00DC1D6E">
        <w:rPr>
          <w:rFonts w:ascii="Times New Roman" w:eastAsia="Times New Roman" w:hAnsi="Times New Roman" w:cs="Times New Roman"/>
          <w:sz w:val="28"/>
        </w:rPr>
        <w:lastRenderedPageBreak/>
        <w:t>9.Степаненкова Э. Я. Теория и методика физического воспитания и развития ребенка: Учеб</w:t>
      </w:r>
      <w:proofErr w:type="gramStart"/>
      <w:r w:rsidRPr="00DC1D6E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Pr="00DC1D6E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DC1D6E">
        <w:rPr>
          <w:rFonts w:ascii="Times New Roman" w:eastAsia="Times New Roman" w:hAnsi="Times New Roman" w:cs="Times New Roman"/>
          <w:sz w:val="28"/>
        </w:rPr>
        <w:t>п</w:t>
      </w:r>
      <w:proofErr w:type="gramEnd"/>
      <w:r w:rsidRPr="00DC1D6E">
        <w:rPr>
          <w:rFonts w:ascii="Times New Roman" w:eastAsia="Times New Roman" w:hAnsi="Times New Roman" w:cs="Times New Roman"/>
          <w:sz w:val="28"/>
        </w:rPr>
        <w:t xml:space="preserve">особие для студ. </w:t>
      </w:r>
      <w:proofErr w:type="spellStart"/>
      <w:r w:rsidRPr="00DC1D6E">
        <w:rPr>
          <w:rFonts w:ascii="Times New Roman" w:eastAsia="Times New Roman" w:hAnsi="Times New Roman" w:cs="Times New Roman"/>
          <w:sz w:val="28"/>
        </w:rPr>
        <w:t>высш</w:t>
      </w:r>
      <w:proofErr w:type="spellEnd"/>
      <w:r w:rsidRPr="00DC1D6E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DC1D6E">
        <w:rPr>
          <w:rFonts w:ascii="Times New Roman" w:eastAsia="Times New Roman" w:hAnsi="Times New Roman" w:cs="Times New Roman"/>
          <w:sz w:val="28"/>
        </w:rPr>
        <w:t>пед</w:t>
      </w:r>
      <w:proofErr w:type="spellEnd"/>
      <w:r w:rsidRPr="00DC1D6E">
        <w:rPr>
          <w:rFonts w:ascii="Times New Roman" w:eastAsia="Times New Roman" w:hAnsi="Times New Roman" w:cs="Times New Roman"/>
          <w:sz w:val="28"/>
        </w:rPr>
        <w:t xml:space="preserve">. учеб. заведений. – М.: Издательский центр «Академия», 2001. – 368 </w:t>
      </w:r>
      <w:proofErr w:type="gramStart"/>
      <w:r w:rsidRPr="00DC1D6E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Pr="00DC1D6E">
        <w:rPr>
          <w:rFonts w:ascii="Times New Roman" w:eastAsia="Times New Roman" w:hAnsi="Times New Roman" w:cs="Times New Roman"/>
          <w:sz w:val="28"/>
        </w:rPr>
        <w:t>.</w:t>
      </w:r>
    </w:p>
    <w:p w:rsidR="004805B5" w:rsidRPr="00DC1D6E" w:rsidRDefault="004805B5" w:rsidP="004805B5">
      <w:pPr>
        <w:jc w:val="both"/>
        <w:rPr>
          <w:rFonts w:ascii="Calibri" w:eastAsia="Times New Roman" w:hAnsi="Calibri" w:cs="Calibri"/>
          <w:szCs w:val="22"/>
        </w:rPr>
      </w:pPr>
      <w:r w:rsidRPr="00DC1D6E">
        <w:rPr>
          <w:rFonts w:ascii="Times New Roman" w:eastAsia="Times New Roman" w:hAnsi="Times New Roman" w:cs="Times New Roman"/>
          <w:sz w:val="28"/>
        </w:rPr>
        <w:t> 10.Щербак А. К гармонии через движение! // Дошкольное воспитание, 1998. № 6. С. 56; № 8. С. 39</w:t>
      </w:r>
    </w:p>
    <w:p w:rsidR="004805B5" w:rsidRPr="00DC1D6E" w:rsidRDefault="004805B5" w:rsidP="004805B5">
      <w:pPr>
        <w:jc w:val="both"/>
        <w:rPr>
          <w:rFonts w:ascii="Calibri" w:eastAsia="Times New Roman" w:hAnsi="Calibri" w:cs="Calibri"/>
          <w:szCs w:val="22"/>
        </w:rPr>
      </w:pPr>
      <w:r w:rsidRPr="00DC1D6E">
        <w:rPr>
          <w:rFonts w:ascii="Times New Roman" w:eastAsia="Times New Roman" w:hAnsi="Times New Roman" w:cs="Times New Roman"/>
          <w:sz w:val="28"/>
        </w:rPr>
        <w:t>11. Николаева Н И. «Школа мяча»</w:t>
      </w:r>
    </w:p>
    <w:p w:rsidR="004805B5" w:rsidRPr="00DC1D6E" w:rsidRDefault="004805B5" w:rsidP="004805B5">
      <w:pPr>
        <w:jc w:val="both"/>
        <w:rPr>
          <w:rFonts w:ascii="Calibri" w:eastAsia="Times New Roman" w:hAnsi="Calibri" w:cs="Calibri"/>
          <w:szCs w:val="22"/>
        </w:rPr>
      </w:pPr>
      <w:r w:rsidRPr="00DC1D6E">
        <w:rPr>
          <w:rFonts w:ascii="Times New Roman" w:eastAsia="Times New Roman" w:hAnsi="Times New Roman" w:cs="Times New Roman"/>
          <w:sz w:val="28"/>
        </w:rPr>
        <w:t xml:space="preserve">12. </w:t>
      </w:r>
      <w:proofErr w:type="spellStart"/>
      <w:r w:rsidRPr="00DC1D6E">
        <w:rPr>
          <w:rFonts w:ascii="Times New Roman" w:eastAsia="Times New Roman" w:hAnsi="Times New Roman" w:cs="Times New Roman"/>
          <w:sz w:val="28"/>
        </w:rPr>
        <w:t>Желобкович</w:t>
      </w:r>
      <w:proofErr w:type="spellEnd"/>
      <w:r w:rsidRPr="00DC1D6E">
        <w:rPr>
          <w:rFonts w:ascii="Times New Roman" w:eastAsia="Times New Roman" w:hAnsi="Times New Roman" w:cs="Times New Roman"/>
          <w:sz w:val="28"/>
        </w:rPr>
        <w:t xml:space="preserve"> Е.Ф. «Футбол в детском саду» Москва 2009</w:t>
      </w:r>
    </w:p>
    <w:p w:rsidR="004805B5" w:rsidRPr="00DC1D6E" w:rsidRDefault="004805B5" w:rsidP="004805B5">
      <w:pPr>
        <w:jc w:val="both"/>
        <w:rPr>
          <w:rFonts w:ascii="Calibri" w:eastAsia="Times New Roman" w:hAnsi="Calibri" w:cs="Calibri"/>
          <w:szCs w:val="22"/>
        </w:rPr>
      </w:pPr>
      <w:r w:rsidRPr="00DC1D6E">
        <w:rPr>
          <w:rFonts w:ascii="Times New Roman" w:eastAsia="Times New Roman" w:hAnsi="Times New Roman" w:cs="Times New Roman"/>
          <w:sz w:val="28"/>
        </w:rPr>
        <w:t xml:space="preserve">13.  // Дошкольное воспитание № 6 – 2005г. Л. Волошина, Г. </w:t>
      </w:r>
      <w:proofErr w:type="spellStart"/>
      <w:r w:rsidRPr="00DC1D6E">
        <w:rPr>
          <w:rFonts w:ascii="Times New Roman" w:eastAsia="Times New Roman" w:hAnsi="Times New Roman" w:cs="Times New Roman"/>
          <w:sz w:val="28"/>
        </w:rPr>
        <w:t>Тиунова</w:t>
      </w:r>
      <w:proofErr w:type="spellEnd"/>
      <w:r w:rsidRPr="00DC1D6E">
        <w:rPr>
          <w:rFonts w:ascii="Times New Roman" w:eastAsia="Times New Roman" w:hAnsi="Times New Roman" w:cs="Times New Roman"/>
          <w:sz w:val="28"/>
        </w:rPr>
        <w:t xml:space="preserve"> «Играем в футбол», стр. 46-52.</w:t>
      </w:r>
    </w:p>
    <w:p w:rsidR="004805B5" w:rsidRPr="00DC1D6E" w:rsidRDefault="004805B5" w:rsidP="004805B5">
      <w:pPr>
        <w:jc w:val="both"/>
        <w:rPr>
          <w:rFonts w:ascii="Calibri" w:eastAsia="Times New Roman" w:hAnsi="Calibri" w:cs="Calibri"/>
          <w:szCs w:val="22"/>
        </w:rPr>
      </w:pPr>
      <w:r w:rsidRPr="00DC1D6E">
        <w:rPr>
          <w:rFonts w:ascii="Times New Roman" w:eastAsia="Times New Roman" w:hAnsi="Times New Roman" w:cs="Times New Roman"/>
          <w:sz w:val="28"/>
        </w:rPr>
        <w:t xml:space="preserve">14. // Дошкольное воспитание № 6 – 2010г. Б. </w:t>
      </w:r>
      <w:proofErr w:type="spellStart"/>
      <w:r w:rsidRPr="00DC1D6E">
        <w:rPr>
          <w:rFonts w:ascii="Times New Roman" w:eastAsia="Times New Roman" w:hAnsi="Times New Roman" w:cs="Times New Roman"/>
          <w:sz w:val="28"/>
        </w:rPr>
        <w:t>Куланин</w:t>
      </w:r>
      <w:proofErr w:type="spellEnd"/>
      <w:r w:rsidRPr="00DC1D6E">
        <w:rPr>
          <w:rFonts w:ascii="Times New Roman" w:eastAsia="Times New Roman" w:hAnsi="Times New Roman" w:cs="Times New Roman"/>
          <w:sz w:val="28"/>
        </w:rPr>
        <w:t xml:space="preserve"> «Дошкольники и спортивные игры»</w:t>
      </w:r>
    </w:p>
    <w:p w:rsidR="004805B5" w:rsidRDefault="004805B5" w:rsidP="006317A5">
      <w:pPr>
        <w:pStyle w:val="61"/>
        <w:tabs>
          <w:tab w:val="left" w:pos="710"/>
        </w:tabs>
        <w:spacing w:line="326" w:lineRule="exact"/>
        <w:ind w:firstLine="0"/>
        <w:sectPr w:rsidR="004805B5" w:rsidSect="006317A5">
          <w:type w:val="continuous"/>
          <w:pgSz w:w="11905" w:h="16837"/>
          <w:pgMar w:top="567" w:right="1411" w:bottom="831" w:left="859" w:header="1699" w:footer="831" w:gutter="0"/>
          <w:cols w:space="720"/>
          <w:noEndnote/>
          <w:docGrid w:linePitch="360"/>
        </w:sectPr>
      </w:pPr>
    </w:p>
    <w:p w:rsidR="00FC14EC" w:rsidRDefault="00FC14EC" w:rsidP="00C14300">
      <w:pPr>
        <w:pStyle w:val="121"/>
        <w:spacing w:before="4"/>
        <w:ind w:left="80"/>
        <w:rPr>
          <w:sz w:val="2"/>
          <w:szCs w:val="2"/>
        </w:rPr>
      </w:pPr>
    </w:p>
    <w:sectPr w:rsidR="00FC14EC" w:rsidSect="00C14300">
      <w:headerReference w:type="even" r:id="rId8"/>
      <w:headerReference w:type="default" r:id="rId9"/>
      <w:pgSz w:w="11905" w:h="16837"/>
      <w:pgMar w:top="1702" w:right="1411" w:bottom="831" w:left="859" w:header="1699" w:footer="831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C96" w:rsidRDefault="00D97C96">
      <w:r>
        <w:separator/>
      </w:r>
    </w:p>
  </w:endnote>
  <w:endnote w:type="continuationSeparator" w:id="0">
    <w:p w:rsidR="00D97C96" w:rsidRDefault="00D97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C96" w:rsidRDefault="00D97C96">
      <w:r>
        <w:separator/>
      </w:r>
    </w:p>
  </w:footnote>
  <w:footnote w:type="continuationSeparator" w:id="0">
    <w:p w:rsidR="00D97C96" w:rsidRDefault="00D97C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24A" w:rsidRDefault="00A9124A">
    <w:pPr>
      <w:pStyle w:val="1"/>
      <w:framePr w:h="226" w:wrap="none" w:vAnchor="text" w:hAnchor="margin" w:x="409" w:y="-383"/>
      <w:rPr>
        <w:rFonts w:ascii="Arial Unicode MS" w:hAnsi="Arial Unicode MS" w:cs="Arial Unicode MS"/>
      </w:rPr>
    </w:pPr>
    <w:r>
      <w:rPr>
        <w:rStyle w:val="14pt1"/>
      </w:rPr>
      <w:t>Задачи:</w:t>
    </w:r>
  </w:p>
  <w:p w:rsidR="00A9124A" w:rsidRDefault="00A9124A">
    <w:pPr>
      <w:pStyle w:val="1"/>
      <w:framePr w:h="254" w:wrap="none" w:vAnchor="text" w:hAnchor="margin" w:x="4153" w:y="-1022"/>
      <w:rPr>
        <w:rFonts w:ascii="Arial Unicode MS" w:hAnsi="Arial Unicode MS" w:cs="Arial Unicode MS"/>
      </w:rPr>
    </w:pPr>
    <w:r>
      <w:rPr>
        <w:rStyle w:val="14pt"/>
      </w:rPr>
      <w:t>Занятие №</w:t>
    </w:r>
    <w:r w:rsidR="000A6507">
      <w:rPr>
        <w:rFonts w:ascii="Arial Unicode MS" w:hAnsi="Arial Unicode MS" w:cs="Arial Unicode MS"/>
      </w:rPr>
      <w:fldChar w:fldCharType="begin"/>
    </w:r>
    <w:r>
      <w:rPr>
        <w:rFonts w:ascii="Arial Unicode MS" w:hAnsi="Arial Unicode MS" w:cs="Arial Unicode MS"/>
      </w:rPr>
      <w:instrText xml:space="preserve"> PAGE \* MERGEFORMAT </w:instrText>
    </w:r>
    <w:r w:rsidR="000A6507">
      <w:rPr>
        <w:rFonts w:ascii="Arial Unicode MS" w:hAnsi="Arial Unicode MS" w:cs="Arial Unicode MS"/>
      </w:rPr>
      <w:fldChar w:fldCharType="separate"/>
    </w:r>
    <w:r w:rsidR="005F686E" w:rsidRPr="005F686E">
      <w:rPr>
        <w:rStyle w:val="14pt"/>
        <w:noProof/>
      </w:rPr>
      <w:t>20</w:t>
    </w:r>
    <w:r w:rsidR="000A6507">
      <w:rPr>
        <w:rFonts w:ascii="Arial Unicode MS" w:hAnsi="Arial Unicode MS" w:cs="Arial Unicode MS"/>
      </w:rPr>
      <w:fldChar w:fldCharType="end"/>
    </w:r>
  </w:p>
  <w:p w:rsidR="00A9124A" w:rsidRDefault="00A9124A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24A" w:rsidRDefault="00A9124A">
    <w:pPr>
      <w:pStyle w:val="1"/>
      <w:framePr w:h="226" w:wrap="none" w:vAnchor="text" w:hAnchor="margin" w:x="409" w:y="-383"/>
      <w:rPr>
        <w:rFonts w:ascii="Arial Unicode MS" w:hAnsi="Arial Unicode MS" w:cs="Arial Unicode MS"/>
      </w:rPr>
    </w:pPr>
    <w:r>
      <w:rPr>
        <w:rStyle w:val="14pt1"/>
      </w:rPr>
      <w:t>Задачи:</w:t>
    </w:r>
  </w:p>
  <w:p w:rsidR="00A9124A" w:rsidRDefault="00A9124A">
    <w:pPr>
      <w:pStyle w:val="1"/>
      <w:framePr w:h="254" w:wrap="none" w:vAnchor="text" w:hAnchor="margin" w:x="4153" w:y="-1022"/>
      <w:rPr>
        <w:rFonts w:ascii="Arial Unicode MS" w:hAnsi="Arial Unicode MS" w:cs="Arial Unicode MS"/>
      </w:rPr>
    </w:pPr>
    <w:r>
      <w:rPr>
        <w:rStyle w:val="14pt"/>
      </w:rPr>
      <w:t>Занятие №</w:t>
    </w:r>
    <w:r w:rsidR="000A6507">
      <w:rPr>
        <w:rFonts w:ascii="Arial Unicode MS" w:hAnsi="Arial Unicode MS" w:cs="Arial Unicode MS"/>
      </w:rPr>
      <w:fldChar w:fldCharType="begin"/>
    </w:r>
    <w:r>
      <w:rPr>
        <w:rFonts w:ascii="Arial Unicode MS" w:hAnsi="Arial Unicode MS" w:cs="Arial Unicode MS"/>
      </w:rPr>
      <w:instrText xml:space="preserve"> PAGE \* MERGEFORMAT </w:instrText>
    </w:r>
    <w:r w:rsidR="000A6507">
      <w:rPr>
        <w:rFonts w:ascii="Arial Unicode MS" w:hAnsi="Arial Unicode MS" w:cs="Arial Unicode MS"/>
      </w:rPr>
      <w:fldChar w:fldCharType="separate"/>
    </w:r>
    <w:r w:rsidR="00DF090D" w:rsidRPr="00DF090D">
      <w:rPr>
        <w:rStyle w:val="14pt"/>
        <w:noProof/>
      </w:rPr>
      <w:t>1</w:t>
    </w:r>
    <w:r w:rsidR="000A6507">
      <w:rPr>
        <w:rFonts w:ascii="Arial Unicode MS" w:hAnsi="Arial Unicode MS" w:cs="Arial Unicode MS"/>
      </w:rPr>
      <w:fldChar w:fldCharType="end"/>
    </w:r>
  </w:p>
  <w:p w:rsidR="00A9124A" w:rsidRDefault="00A9124A">
    <w:pPr>
      <w:rPr>
        <w:color w:val="auto"/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0CCE708"/>
    <w:lvl w:ilvl="0">
      <w:start w:val="1"/>
      <w:numFmt w:val="bullet"/>
      <w:lvlText w:val="-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  <w:rPr>
        <w:sz w:val="28"/>
        <w:szCs w:val="28"/>
      </w:rPr>
    </w:lvl>
    <w:lvl w:ilvl="2">
      <w:start w:val="1"/>
      <w:numFmt w:val="decimal"/>
      <w:lvlText w:val="%3."/>
      <w:lvlJc w:val="left"/>
      <w:rPr>
        <w:sz w:val="28"/>
        <w:szCs w:val="28"/>
      </w:rPr>
    </w:lvl>
    <w:lvl w:ilvl="3">
      <w:start w:val="1"/>
      <w:numFmt w:val="decimal"/>
      <w:lvlText w:val="%3."/>
      <w:lvlJc w:val="left"/>
      <w:rPr>
        <w:sz w:val="28"/>
        <w:szCs w:val="28"/>
      </w:rPr>
    </w:lvl>
    <w:lvl w:ilvl="4">
      <w:start w:val="1"/>
      <w:numFmt w:val="decimal"/>
      <w:lvlText w:val="%3."/>
      <w:lvlJc w:val="left"/>
      <w:rPr>
        <w:sz w:val="28"/>
        <w:szCs w:val="28"/>
      </w:rPr>
    </w:lvl>
    <w:lvl w:ilvl="5">
      <w:start w:val="1"/>
      <w:numFmt w:val="decimal"/>
      <w:lvlText w:val="%3."/>
      <w:lvlJc w:val="left"/>
      <w:rPr>
        <w:sz w:val="28"/>
        <w:szCs w:val="28"/>
      </w:rPr>
    </w:lvl>
    <w:lvl w:ilvl="6">
      <w:start w:val="1"/>
      <w:numFmt w:val="decimal"/>
      <w:lvlText w:val="%3."/>
      <w:lvlJc w:val="left"/>
      <w:rPr>
        <w:sz w:val="28"/>
        <w:szCs w:val="28"/>
      </w:rPr>
    </w:lvl>
    <w:lvl w:ilvl="7">
      <w:start w:val="1"/>
      <w:numFmt w:val="decimal"/>
      <w:lvlText w:val="%3."/>
      <w:lvlJc w:val="left"/>
      <w:rPr>
        <w:sz w:val="28"/>
        <w:szCs w:val="28"/>
      </w:rPr>
    </w:lvl>
    <w:lvl w:ilvl="8">
      <w:start w:val="1"/>
      <w:numFmt w:val="decimal"/>
      <w:lvlText w:val="%3."/>
      <w:lvlJc w:val="left"/>
      <w:rPr>
        <w:sz w:val="28"/>
        <w:szCs w:val="28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•"/>
      <w:lvlJc w:val="left"/>
      <w:rPr>
        <w:sz w:val="28"/>
        <w:szCs w:val="28"/>
      </w:rPr>
    </w:lvl>
    <w:lvl w:ilvl="1" w:tplc="000F424B">
      <w:start w:val="1"/>
      <w:numFmt w:val="bullet"/>
      <w:lvlText w:val="•"/>
      <w:lvlJc w:val="left"/>
      <w:rPr>
        <w:sz w:val="28"/>
        <w:szCs w:val="28"/>
      </w:rPr>
    </w:lvl>
    <w:lvl w:ilvl="2" w:tplc="000F424C">
      <w:start w:val="1"/>
      <w:numFmt w:val="bullet"/>
      <w:lvlText w:val="•"/>
      <w:lvlJc w:val="left"/>
      <w:rPr>
        <w:sz w:val="28"/>
        <w:szCs w:val="28"/>
      </w:rPr>
    </w:lvl>
    <w:lvl w:ilvl="3" w:tplc="000F424D">
      <w:start w:val="1"/>
      <w:numFmt w:val="bullet"/>
      <w:lvlText w:val="•"/>
      <w:lvlJc w:val="left"/>
      <w:rPr>
        <w:sz w:val="28"/>
        <w:szCs w:val="28"/>
      </w:rPr>
    </w:lvl>
    <w:lvl w:ilvl="4" w:tplc="000F424E">
      <w:start w:val="1"/>
      <w:numFmt w:val="bullet"/>
      <w:lvlText w:val="•"/>
      <w:lvlJc w:val="left"/>
      <w:rPr>
        <w:sz w:val="28"/>
        <w:szCs w:val="28"/>
      </w:rPr>
    </w:lvl>
    <w:lvl w:ilvl="5" w:tplc="000F424F">
      <w:start w:val="1"/>
      <w:numFmt w:val="bullet"/>
      <w:lvlText w:val="•"/>
      <w:lvlJc w:val="left"/>
      <w:rPr>
        <w:sz w:val="28"/>
        <w:szCs w:val="28"/>
      </w:rPr>
    </w:lvl>
    <w:lvl w:ilvl="6" w:tplc="000F4250">
      <w:start w:val="1"/>
      <w:numFmt w:val="bullet"/>
      <w:lvlText w:val="•"/>
      <w:lvlJc w:val="left"/>
      <w:rPr>
        <w:sz w:val="28"/>
        <w:szCs w:val="28"/>
      </w:rPr>
    </w:lvl>
    <w:lvl w:ilvl="7" w:tplc="000F4251">
      <w:start w:val="1"/>
      <w:numFmt w:val="bullet"/>
      <w:lvlText w:val="•"/>
      <w:lvlJc w:val="left"/>
      <w:rPr>
        <w:sz w:val="28"/>
        <w:szCs w:val="28"/>
      </w:rPr>
    </w:lvl>
    <w:lvl w:ilvl="8" w:tplc="000F4252">
      <w:start w:val="1"/>
      <w:numFmt w:val="bullet"/>
      <w:lvlText w:val="•"/>
      <w:lvlJc w:val="left"/>
      <w:rPr>
        <w:sz w:val="28"/>
        <w:szCs w:val="28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4"/>
        <w:szCs w:val="24"/>
      </w:rPr>
    </w:lvl>
    <w:lvl w:ilvl="1" w:tplc="000F4254">
      <w:start w:val="1"/>
      <w:numFmt w:val="bullet"/>
      <w:lvlText w:val="-"/>
      <w:lvlJc w:val="left"/>
      <w:rPr>
        <w:sz w:val="24"/>
        <w:szCs w:val="24"/>
      </w:rPr>
    </w:lvl>
    <w:lvl w:ilvl="2" w:tplc="000F4255">
      <w:start w:val="1"/>
      <w:numFmt w:val="bullet"/>
      <w:lvlText w:val="-"/>
      <w:lvlJc w:val="left"/>
      <w:rPr>
        <w:sz w:val="24"/>
        <w:szCs w:val="24"/>
      </w:rPr>
    </w:lvl>
    <w:lvl w:ilvl="3" w:tplc="000F4256">
      <w:start w:val="1"/>
      <w:numFmt w:val="bullet"/>
      <w:lvlText w:val="-"/>
      <w:lvlJc w:val="left"/>
      <w:rPr>
        <w:sz w:val="24"/>
        <w:szCs w:val="24"/>
      </w:rPr>
    </w:lvl>
    <w:lvl w:ilvl="4" w:tplc="000F4257">
      <w:start w:val="1"/>
      <w:numFmt w:val="bullet"/>
      <w:lvlText w:val="-"/>
      <w:lvlJc w:val="left"/>
      <w:rPr>
        <w:sz w:val="24"/>
        <w:szCs w:val="24"/>
      </w:rPr>
    </w:lvl>
    <w:lvl w:ilvl="5" w:tplc="000F4258">
      <w:start w:val="1"/>
      <w:numFmt w:val="bullet"/>
      <w:lvlText w:val="-"/>
      <w:lvlJc w:val="left"/>
      <w:rPr>
        <w:sz w:val="24"/>
        <w:szCs w:val="24"/>
      </w:rPr>
    </w:lvl>
    <w:lvl w:ilvl="6" w:tplc="000F4259">
      <w:start w:val="1"/>
      <w:numFmt w:val="bullet"/>
      <w:lvlText w:val="-"/>
      <w:lvlJc w:val="left"/>
      <w:rPr>
        <w:sz w:val="24"/>
        <w:szCs w:val="24"/>
      </w:rPr>
    </w:lvl>
    <w:lvl w:ilvl="7" w:tplc="000F425A">
      <w:start w:val="1"/>
      <w:numFmt w:val="bullet"/>
      <w:lvlText w:val="-"/>
      <w:lvlJc w:val="left"/>
      <w:rPr>
        <w:sz w:val="24"/>
        <w:szCs w:val="24"/>
      </w:rPr>
    </w:lvl>
    <w:lvl w:ilvl="8" w:tplc="000F425B">
      <w:start w:val="1"/>
      <w:numFmt w:val="bullet"/>
      <w:lvlText w:val="-"/>
      <w:lvlJc w:val="left"/>
      <w:rPr>
        <w:sz w:val="24"/>
        <w:szCs w:val="24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8"/>
        <w:szCs w:val="28"/>
      </w:rPr>
    </w:lvl>
    <w:lvl w:ilvl="1" w:tplc="000F425D">
      <w:start w:val="1"/>
      <w:numFmt w:val="bullet"/>
      <w:lvlText w:val="-"/>
      <w:lvlJc w:val="left"/>
      <w:rPr>
        <w:sz w:val="28"/>
        <w:szCs w:val="28"/>
      </w:rPr>
    </w:lvl>
    <w:lvl w:ilvl="2" w:tplc="000F425E">
      <w:start w:val="1"/>
      <w:numFmt w:val="bullet"/>
      <w:lvlText w:val="-"/>
      <w:lvlJc w:val="left"/>
      <w:rPr>
        <w:sz w:val="28"/>
        <w:szCs w:val="28"/>
      </w:rPr>
    </w:lvl>
    <w:lvl w:ilvl="3" w:tplc="000F425F">
      <w:start w:val="1"/>
      <w:numFmt w:val="bullet"/>
      <w:lvlText w:val="-"/>
      <w:lvlJc w:val="left"/>
      <w:rPr>
        <w:sz w:val="28"/>
        <w:szCs w:val="28"/>
      </w:rPr>
    </w:lvl>
    <w:lvl w:ilvl="4" w:tplc="000F4260">
      <w:start w:val="1"/>
      <w:numFmt w:val="bullet"/>
      <w:lvlText w:val="-"/>
      <w:lvlJc w:val="left"/>
      <w:rPr>
        <w:sz w:val="28"/>
        <w:szCs w:val="28"/>
      </w:rPr>
    </w:lvl>
    <w:lvl w:ilvl="5" w:tplc="000F4261">
      <w:start w:val="1"/>
      <w:numFmt w:val="bullet"/>
      <w:lvlText w:val="-"/>
      <w:lvlJc w:val="left"/>
      <w:rPr>
        <w:sz w:val="28"/>
        <w:szCs w:val="28"/>
      </w:rPr>
    </w:lvl>
    <w:lvl w:ilvl="6" w:tplc="000F4262">
      <w:start w:val="1"/>
      <w:numFmt w:val="bullet"/>
      <w:lvlText w:val="-"/>
      <w:lvlJc w:val="left"/>
      <w:rPr>
        <w:sz w:val="28"/>
        <w:szCs w:val="28"/>
      </w:rPr>
    </w:lvl>
    <w:lvl w:ilvl="7" w:tplc="000F4263">
      <w:start w:val="1"/>
      <w:numFmt w:val="bullet"/>
      <w:lvlText w:val="-"/>
      <w:lvlJc w:val="left"/>
      <w:rPr>
        <w:sz w:val="28"/>
        <w:szCs w:val="28"/>
      </w:rPr>
    </w:lvl>
    <w:lvl w:ilvl="8" w:tplc="000F4264">
      <w:start w:val="1"/>
      <w:numFmt w:val="bullet"/>
      <w:lvlText w:val="-"/>
      <w:lvlJc w:val="left"/>
      <w:rPr>
        <w:sz w:val="28"/>
        <w:szCs w:val="28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4"/>
        <w:szCs w:val="24"/>
      </w:rPr>
    </w:lvl>
    <w:lvl w:ilvl="1" w:tplc="000F4266">
      <w:start w:val="1"/>
      <w:numFmt w:val="bullet"/>
      <w:lvlText w:val="-"/>
      <w:lvlJc w:val="left"/>
      <w:rPr>
        <w:sz w:val="24"/>
        <w:szCs w:val="24"/>
      </w:rPr>
    </w:lvl>
    <w:lvl w:ilvl="2" w:tplc="000F4267">
      <w:start w:val="1"/>
      <w:numFmt w:val="bullet"/>
      <w:lvlText w:val="-"/>
      <w:lvlJc w:val="left"/>
      <w:rPr>
        <w:sz w:val="24"/>
        <w:szCs w:val="24"/>
      </w:rPr>
    </w:lvl>
    <w:lvl w:ilvl="3" w:tplc="000F4268">
      <w:start w:val="1"/>
      <w:numFmt w:val="bullet"/>
      <w:lvlText w:val="-"/>
      <w:lvlJc w:val="left"/>
      <w:rPr>
        <w:sz w:val="24"/>
        <w:szCs w:val="24"/>
      </w:rPr>
    </w:lvl>
    <w:lvl w:ilvl="4" w:tplc="000F4269">
      <w:start w:val="1"/>
      <w:numFmt w:val="bullet"/>
      <w:lvlText w:val="-"/>
      <w:lvlJc w:val="left"/>
      <w:rPr>
        <w:sz w:val="24"/>
        <w:szCs w:val="24"/>
      </w:rPr>
    </w:lvl>
    <w:lvl w:ilvl="5" w:tplc="000F426A">
      <w:start w:val="1"/>
      <w:numFmt w:val="bullet"/>
      <w:lvlText w:val="-"/>
      <w:lvlJc w:val="left"/>
      <w:rPr>
        <w:sz w:val="24"/>
        <w:szCs w:val="24"/>
      </w:rPr>
    </w:lvl>
    <w:lvl w:ilvl="6" w:tplc="000F426B">
      <w:start w:val="1"/>
      <w:numFmt w:val="bullet"/>
      <w:lvlText w:val="-"/>
      <w:lvlJc w:val="left"/>
      <w:rPr>
        <w:sz w:val="24"/>
        <w:szCs w:val="24"/>
      </w:rPr>
    </w:lvl>
    <w:lvl w:ilvl="7" w:tplc="000F426C">
      <w:start w:val="1"/>
      <w:numFmt w:val="bullet"/>
      <w:lvlText w:val="-"/>
      <w:lvlJc w:val="left"/>
      <w:rPr>
        <w:sz w:val="24"/>
        <w:szCs w:val="24"/>
      </w:rPr>
    </w:lvl>
    <w:lvl w:ilvl="8" w:tplc="000F426D">
      <w:start w:val="1"/>
      <w:numFmt w:val="bullet"/>
      <w:lvlText w:val="-"/>
      <w:lvlJc w:val="left"/>
      <w:rPr>
        <w:sz w:val="24"/>
        <w:szCs w:val="24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4"/>
        <w:szCs w:val="24"/>
      </w:rPr>
    </w:lvl>
    <w:lvl w:ilvl="1" w:tplc="000F426F">
      <w:start w:val="1"/>
      <w:numFmt w:val="bullet"/>
      <w:lvlText w:val="-"/>
      <w:lvlJc w:val="left"/>
      <w:rPr>
        <w:sz w:val="24"/>
        <w:szCs w:val="24"/>
      </w:rPr>
    </w:lvl>
    <w:lvl w:ilvl="2" w:tplc="000F4270">
      <w:start w:val="1"/>
      <w:numFmt w:val="bullet"/>
      <w:lvlText w:val="-"/>
      <w:lvlJc w:val="left"/>
      <w:rPr>
        <w:sz w:val="24"/>
        <w:szCs w:val="24"/>
      </w:rPr>
    </w:lvl>
    <w:lvl w:ilvl="3" w:tplc="000F4271">
      <w:start w:val="1"/>
      <w:numFmt w:val="bullet"/>
      <w:lvlText w:val="-"/>
      <w:lvlJc w:val="left"/>
      <w:rPr>
        <w:sz w:val="24"/>
        <w:szCs w:val="24"/>
      </w:rPr>
    </w:lvl>
    <w:lvl w:ilvl="4" w:tplc="000F4272">
      <w:start w:val="1"/>
      <w:numFmt w:val="bullet"/>
      <w:lvlText w:val="-"/>
      <w:lvlJc w:val="left"/>
      <w:rPr>
        <w:sz w:val="24"/>
        <w:szCs w:val="24"/>
      </w:rPr>
    </w:lvl>
    <w:lvl w:ilvl="5" w:tplc="000F4273">
      <w:start w:val="1"/>
      <w:numFmt w:val="bullet"/>
      <w:lvlText w:val="-"/>
      <w:lvlJc w:val="left"/>
      <w:rPr>
        <w:sz w:val="24"/>
        <w:szCs w:val="24"/>
      </w:rPr>
    </w:lvl>
    <w:lvl w:ilvl="6" w:tplc="000F4274">
      <w:start w:val="1"/>
      <w:numFmt w:val="bullet"/>
      <w:lvlText w:val="-"/>
      <w:lvlJc w:val="left"/>
      <w:rPr>
        <w:sz w:val="24"/>
        <w:szCs w:val="24"/>
      </w:rPr>
    </w:lvl>
    <w:lvl w:ilvl="7" w:tplc="000F4275">
      <w:start w:val="1"/>
      <w:numFmt w:val="bullet"/>
      <w:lvlText w:val="-"/>
      <w:lvlJc w:val="left"/>
      <w:rPr>
        <w:sz w:val="24"/>
        <w:szCs w:val="24"/>
      </w:rPr>
    </w:lvl>
    <w:lvl w:ilvl="8" w:tplc="000F4276">
      <w:start w:val="1"/>
      <w:numFmt w:val="bullet"/>
      <w:lvlText w:val="-"/>
      <w:lvlJc w:val="left"/>
      <w:rPr>
        <w:sz w:val="24"/>
        <w:szCs w:val="24"/>
      </w:rPr>
    </w:lvl>
  </w:abstractNum>
  <w:abstractNum w:abstractNumId="6">
    <w:nsid w:val="0000000D"/>
    <w:multiLevelType w:val="hybridMultilevel"/>
    <w:tmpl w:val="0000000C"/>
    <w:lvl w:ilvl="0" w:tplc="000F4277">
      <w:start w:val="1"/>
      <w:numFmt w:val="bullet"/>
      <w:lvlText w:val="-"/>
      <w:lvlJc w:val="left"/>
      <w:rPr>
        <w:sz w:val="24"/>
        <w:szCs w:val="24"/>
      </w:rPr>
    </w:lvl>
    <w:lvl w:ilvl="1" w:tplc="000F4278">
      <w:start w:val="1"/>
      <w:numFmt w:val="bullet"/>
      <w:lvlText w:val="-"/>
      <w:lvlJc w:val="left"/>
      <w:rPr>
        <w:sz w:val="24"/>
        <w:szCs w:val="24"/>
      </w:rPr>
    </w:lvl>
    <w:lvl w:ilvl="2" w:tplc="000F4279">
      <w:start w:val="1"/>
      <w:numFmt w:val="bullet"/>
      <w:lvlText w:val="-"/>
      <w:lvlJc w:val="left"/>
      <w:rPr>
        <w:sz w:val="24"/>
        <w:szCs w:val="24"/>
      </w:rPr>
    </w:lvl>
    <w:lvl w:ilvl="3" w:tplc="000F427A">
      <w:start w:val="1"/>
      <w:numFmt w:val="bullet"/>
      <w:lvlText w:val="-"/>
      <w:lvlJc w:val="left"/>
      <w:rPr>
        <w:sz w:val="24"/>
        <w:szCs w:val="24"/>
      </w:rPr>
    </w:lvl>
    <w:lvl w:ilvl="4" w:tplc="000F427B">
      <w:start w:val="1"/>
      <w:numFmt w:val="bullet"/>
      <w:lvlText w:val="-"/>
      <w:lvlJc w:val="left"/>
      <w:rPr>
        <w:sz w:val="24"/>
        <w:szCs w:val="24"/>
      </w:rPr>
    </w:lvl>
    <w:lvl w:ilvl="5" w:tplc="000F427C">
      <w:start w:val="1"/>
      <w:numFmt w:val="bullet"/>
      <w:lvlText w:val="-"/>
      <w:lvlJc w:val="left"/>
      <w:rPr>
        <w:sz w:val="24"/>
        <w:szCs w:val="24"/>
      </w:rPr>
    </w:lvl>
    <w:lvl w:ilvl="6" w:tplc="000F427D">
      <w:start w:val="1"/>
      <w:numFmt w:val="bullet"/>
      <w:lvlText w:val="-"/>
      <w:lvlJc w:val="left"/>
      <w:rPr>
        <w:sz w:val="24"/>
        <w:szCs w:val="24"/>
      </w:rPr>
    </w:lvl>
    <w:lvl w:ilvl="7" w:tplc="000F427E">
      <w:start w:val="1"/>
      <w:numFmt w:val="bullet"/>
      <w:lvlText w:val="-"/>
      <w:lvlJc w:val="left"/>
      <w:rPr>
        <w:sz w:val="24"/>
        <w:szCs w:val="24"/>
      </w:rPr>
    </w:lvl>
    <w:lvl w:ilvl="8" w:tplc="000F427F">
      <w:start w:val="1"/>
      <w:numFmt w:val="bullet"/>
      <w:lvlText w:val="-"/>
      <w:lvlJc w:val="left"/>
      <w:rPr>
        <w:sz w:val="24"/>
        <w:szCs w:val="24"/>
      </w:rPr>
    </w:lvl>
  </w:abstractNum>
  <w:abstractNum w:abstractNumId="7">
    <w:nsid w:val="0000000F"/>
    <w:multiLevelType w:val="hybridMultilevel"/>
    <w:tmpl w:val="0000000E"/>
    <w:lvl w:ilvl="0" w:tplc="000F4280">
      <w:start w:val="1"/>
      <w:numFmt w:val="bullet"/>
      <w:lvlText w:val="-"/>
      <w:lvlJc w:val="left"/>
      <w:rPr>
        <w:sz w:val="24"/>
        <w:szCs w:val="24"/>
      </w:rPr>
    </w:lvl>
    <w:lvl w:ilvl="1" w:tplc="000F4281">
      <w:start w:val="1"/>
      <w:numFmt w:val="bullet"/>
      <w:lvlText w:val="-"/>
      <w:lvlJc w:val="left"/>
      <w:rPr>
        <w:sz w:val="24"/>
        <w:szCs w:val="24"/>
      </w:rPr>
    </w:lvl>
    <w:lvl w:ilvl="2" w:tplc="000F4282">
      <w:start w:val="1"/>
      <w:numFmt w:val="bullet"/>
      <w:lvlText w:val="-"/>
      <w:lvlJc w:val="left"/>
      <w:rPr>
        <w:sz w:val="24"/>
        <w:szCs w:val="24"/>
      </w:rPr>
    </w:lvl>
    <w:lvl w:ilvl="3" w:tplc="000F4283">
      <w:start w:val="1"/>
      <w:numFmt w:val="bullet"/>
      <w:lvlText w:val="-"/>
      <w:lvlJc w:val="left"/>
      <w:rPr>
        <w:sz w:val="24"/>
        <w:szCs w:val="24"/>
      </w:rPr>
    </w:lvl>
    <w:lvl w:ilvl="4" w:tplc="000F4284">
      <w:start w:val="1"/>
      <w:numFmt w:val="bullet"/>
      <w:lvlText w:val="-"/>
      <w:lvlJc w:val="left"/>
      <w:rPr>
        <w:sz w:val="24"/>
        <w:szCs w:val="24"/>
      </w:rPr>
    </w:lvl>
    <w:lvl w:ilvl="5" w:tplc="000F4285">
      <w:start w:val="1"/>
      <w:numFmt w:val="bullet"/>
      <w:lvlText w:val="-"/>
      <w:lvlJc w:val="left"/>
      <w:rPr>
        <w:sz w:val="24"/>
        <w:szCs w:val="24"/>
      </w:rPr>
    </w:lvl>
    <w:lvl w:ilvl="6" w:tplc="000F4286">
      <w:start w:val="1"/>
      <w:numFmt w:val="bullet"/>
      <w:lvlText w:val="-"/>
      <w:lvlJc w:val="left"/>
      <w:rPr>
        <w:sz w:val="24"/>
        <w:szCs w:val="24"/>
      </w:rPr>
    </w:lvl>
    <w:lvl w:ilvl="7" w:tplc="000F4287">
      <w:start w:val="1"/>
      <w:numFmt w:val="bullet"/>
      <w:lvlText w:val="-"/>
      <w:lvlJc w:val="left"/>
      <w:rPr>
        <w:sz w:val="24"/>
        <w:szCs w:val="24"/>
      </w:rPr>
    </w:lvl>
    <w:lvl w:ilvl="8" w:tplc="000F4288">
      <w:start w:val="1"/>
      <w:numFmt w:val="bullet"/>
      <w:lvlText w:val="-"/>
      <w:lvlJc w:val="left"/>
      <w:rPr>
        <w:sz w:val="24"/>
        <w:szCs w:val="24"/>
      </w:rPr>
    </w:lvl>
  </w:abstractNum>
  <w:abstractNum w:abstractNumId="8">
    <w:nsid w:val="00000011"/>
    <w:multiLevelType w:val="hybridMultilevel"/>
    <w:tmpl w:val="00000010"/>
    <w:lvl w:ilvl="0" w:tplc="000F4289">
      <w:start w:val="1"/>
      <w:numFmt w:val="bullet"/>
      <w:lvlText w:val="-"/>
      <w:lvlJc w:val="left"/>
      <w:rPr>
        <w:sz w:val="24"/>
        <w:szCs w:val="24"/>
      </w:rPr>
    </w:lvl>
    <w:lvl w:ilvl="1" w:tplc="000F428A">
      <w:start w:val="1"/>
      <w:numFmt w:val="bullet"/>
      <w:lvlText w:val="-"/>
      <w:lvlJc w:val="left"/>
      <w:rPr>
        <w:sz w:val="24"/>
        <w:szCs w:val="24"/>
      </w:rPr>
    </w:lvl>
    <w:lvl w:ilvl="2" w:tplc="000F428B">
      <w:start w:val="1"/>
      <w:numFmt w:val="bullet"/>
      <w:lvlText w:val="-"/>
      <w:lvlJc w:val="left"/>
      <w:rPr>
        <w:sz w:val="24"/>
        <w:szCs w:val="24"/>
      </w:rPr>
    </w:lvl>
    <w:lvl w:ilvl="3" w:tplc="000F428C">
      <w:start w:val="1"/>
      <w:numFmt w:val="bullet"/>
      <w:lvlText w:val="-"/>
      <w:lvlJc w:val="left"/>
      <w:rPr>
        <w:sz w:val="24"/>
        <w:szCs w:val="24"/>
      </w:rPr>
    </w:lvl>
    <w:lvl w:ilvl="4" w:tplc="000F428D">
      <w:start w:val="1"/>
      <w:numFmt w:val="bullet"/>
      <w:lvlText w:val="-"/>
      <w:lvlJc w:val="left"/>
      <w:rPr>
        <w:sz w:val="24"/>
        <w:szCs w:val="24"/>
      </w:rPr>
    </w:lvl>
    <w:lvl w:ilvl="5" w:tplc="000F428E">
      <w:start w:val="1"/>
      <w:numFmt w:val="bullet"/>
      <w:lvlText w:val="-"/>
      <w:lvlJc w:val="left"/>
      <w:rPr>
        <w:sz w:val="24"/>
        <w:szCs w:val="24"/>
      </w:rPr>
    </w:lvl>
    <w:lvl w:ilvl="6" w:tplc="000F428F">
      <w:start w:val="1"/>
      <w:numFmt w:val="bullet"/>
      <w:lvlText w:val="-"/>
      <w:lvlJc w:val="left"/>
      <w:rPr>
        <w:sz w:val="24"/>
        <w:szCs w:val="24"/>
      </w:rPr>
    </w:lvl>
    <w:lvl w:ilvl="7" w:tplc="000F4290">
      <w:start w:val="1"/>
      <w:numFmt w:val="bullet"/>
      <w:lvlText w:val="-"/>
      <w:lvlJc w:val="left"/>
      <w:rPr>
        <w:sz w:val="24"/>
        <w:szCs w:val="24"/>
      </w:rPr>
    </w:lvl>
    <w:lvl w:ilvl="8" w:tplc="000F4291">
      <w:start w:val="1"/>
      <w:numFmt w:val="bullet"/>
      <w:lvlText w:val="-"/>
      <w:lvlJc w:val="left"/>
      <w:rPr>
        <w:sz w:val="24"/>
        <w:szCs w:val="24"/>
      </w:rPr>
    </w:lvl>
  </w:abstractNum>
  <w:abstractNum w:abstractNumId="9">
    <w:nsid w:val="00000013"/>
    <w:multiLevelType w:val="hybridMultilevel"/>
    <w:tmpl w:val="00000012"/>
    <w:lvl w:ilvl="0" w:tplc="000F4292">
      <w:start w:val="1"/>
      <w:numFmt w:val="bullet"/>
      <w:lvlText w:val="-"/>
      <w:lvlJc w:val="left"/>
      <w:rPr>
        <w:sz w:val="24"/>
        <w:szCs w:val="24"/>
      </w:rPr>
    </w:lvl>
    <w:lvl w:ilvl="1" w:tplc="000F4293">
      <w:start w:val="1"/>
      <w:numFmt w:val="bullet"/>
      <w:lvlText w:val="-"/>
      <w:lvlJc w:val="left"/>
      <w:rPr>
        <w:sz w:val="24"/>
        <w:szCs w:val="24"/>
      </w:rPr>
    </w:lvl>
    <w:lvl w:ilvl="2" w:tplc="000F4294">
      <w:start w:val="1"/>
      <w:numFmt w:val="bullet"/>
      <w:lvlText w:val="-"/>
      <w:lvlJc w:val="left"/>
      <w:rPr>
        <w:sz w:val="24"/>
        <w:szCs w:val="24"/>
      </w:rPr>
    </w:lvl>
    <w:lvl w:ilvl="3" w:tplc="000F4295">
      <w:start w:val="1"/>
      <w:numFmt w:val="bullet"/>
      <w:lvlText w:val="-"/>
      <w:lvlJc w:val="left"/>
      <w:rPr>
        <w:sz w:val="24"/>
        <w:szCs w:val="24"/>
      </w:rPr>
    </w:lvl>
    <w:lvl w:ilvl="4" w:tplc="000F4296">
      <w:start w:val="1"/>
      <w:numFmt w:val="bullet"/>
      <w:lvlText w:val="-"/>
      <w:lvlJc w:val="left"/>
      <w:rPr>
        <w:sz w:val="24"/>
        <w:szCs w:val="24"/>
      </w:rPr>
    </w:lvl>
    <w:lvl w:ilvl="5" w:tplc="000F4297">
      <w:start w:val="1"/>
      <w:numFmt w:val="bullet"/>
      <w:lvlText w:val="-"/>
      <w:lvlJc w:val="left"/>
      <w:rPr>
        <w:sz w:val="24"/>
        <w:szCs w:val="24"/>
      </w:rPr>
    </w:lvl>
    <w:lvl w:ilvl="6" w:tplc="000F4298">
      <w:start w:val="1"/>
      <w:numFmt w:val="bullet"/>
      <w:lvlText w:val="-"/>
      <w:lvlJc w:val="left"/>
      <w:rPr>
        <w:sz w:val="24"/>
        <w:szCs w:val="24"/>
      </w:rPr>
    </w:lvl>
    <w:lvl w:ilvl="7" w:tplc="000F4299">
      <w:start w:val="1"/>
      <w:numFmt w:val="bullet"/>
      <w:lvlText w:val="-"/>
      <w:lvlJc w:val="left"/>
      <w:rPr>
        <w:sz w:val="24"/>
        <w:szCs w:val="24"/>
      </w:rPr>
    </w:lvl>
    <w:lvl w:ilvl="8" w:tplc="000F429A">
      <w:start w:val="1"/>
      <w:numFmt w:val="bullet"/>
      <w:lvlText w:val="-"/>
      <w:lvlJc w:val="left"/>
      <w:rPr>
        <w:sz w:val="24"/>
        <w:szCs w:val="24"/>
      </w:rPr>
    </w:lvl>
  </w:abstractNum>
  <w:abstractNum w:abstractNumId="10">
    <w:nsid w:val="00000015"/>
    <w:multiLevelType w:val="hybridMultilevel"/>
    <w:tmpl w:val="00000014"/>
    <w:lvl w:ilvl="0" w:tplc="000F429B">
      <w:start w:val="1"/>
      <w:numFmt w:val="bullet"/>
      <w:lvlText w:val="-"/>
      <w:lvlJc w:val="left"/>
      <w:rPr>
        <w:sz w:val="24"/>
        <w:szCs w:val="24"/>
      </w:rPr>
    </w:lvl>
    <w:lvl w:ilvl="1" w:tplc="000F429C">
      <w:start w:val="1"/>
      <w:numFmt w:val="bullet"/>
      <w:lvlText w:val="-"/>
      <w:lvlJc w:val="left"/>
      <w:rPr>
        <w:sz w:val="24"/>
        <w:szCs w:val="24"/>
      </w:rPr>
    </w:lvl>
    <w:lvl w:ilvl="2" w:tplc="000F429D">
      <w:start w:val="1"/>
      <w:numFmt w:val="bullet"/>
      <w:lvlText w:val="-"/>
      <w:lvlJc w:val="left"/>
      <w:rPr>
        <w:sz w:val="24"/>
        <w:szCs w:val="24"/>
      </w:rPr>
    </w:lvl>
    <w:lvl w:ilvl="3" w:tplc="000F429E">
      <w:start w:val="1"/>
      <w:numFmt w:val="bullet"/>
      <w:lvlText w:val="-"/>
      <w:lvlJc w:val="left"/>
      <w:rPr>
        <w:sz w:val="24"/>
        <w:szCs w:val="24"/>
      </w:rPr>
    </w:lvl>
    <w:lvl w:ilvl="4" w:tplc="000F429F">
      <w:start w:val="1"/>
      <w:numFmt w:val="bullet"/>
      <w:lvlText w:val="-"/>
      <w:lvlJc w:val="left"/>
      <w:rPr>
        <w:sz w:val="24"/>
        <w:szCs w:val="24"/>
      </w:rPr>
    </w:lvl>
    <w:lvl w:ilvl="5" w:tplc="000F42A0">
      <w:start w:val="1"/>
      <w:numFmt w:val="bullet"/>
      <w:lvlText w:val="-"/>
      <w:lvlJc w:val="left"/>
      <w:rPr>
        <w:sz w:val="24"/>
        <w:szCs w:val="24"/>
      </w:rPr>
    </w:lvl>
    <w:lvl w:ilvl="6" w:tplc="000F42A1">
      <w:start w:val="1"/>
      <w:numFmt w:val="bullet"/>
      <w:lvlText w:val="-"/>
      <w:lvlJc w:val="left"/>
      <w:rPr>
        <w:sz w:val="24"/>
        <w:szCs w:val="24"/>
      </w:rPr>
    </w:lvl>
    <w:lvl w:ilvl="7" w:tplc="000F42A2">
      <w:start w:val="1"/>
      <w:numFmt w:val="bullet"/>
      <w:lvlText w:val="-"/>
      <w:lvlJc w:val="left"/>
      <w:rPr>
        <w:sz w:val="24"/>
        <w:szCs w:val="24"/>
      </w:rPr>
    </w:lvl>
    <w:lvl w:ilvl="8" w:tplc="000F42A3">
      <w:start w:val="1"/>
      <w:numFmt w:val="bullet"/>
      <w:lvlText w:val="-"/>
      <w:lvlJc w:val="left"/>
      <w:rPr>
        <w:sz w:val="24"/>
        <w:szCs w:val="24"/>
      </w:rPr>
    </w:lvl>
  </w:abstractNum>
  <w:abstractNum w:abstractNumId="11">
    <w:nsid w:val="00000017"/>
    <w:multiLevelType w:val="hybridMultilevel"/>
    <w:tmpl w:val="00000016"/>
    <w:lvl w:ilvl="0" w:tplc="000F42A4">
      <w:start w:val="1"/>
      <w:numFmt w:val="bullet"/>
      <w:lvlText w:val="-"/>
      <w:lvlJc w:val="left"/>
      <w:rPr>
        <w:sz w:val="24"/>
        <w:szCs w:val="24"/>
      </w:rPr>
    </w:lvl>
    <w:lvl w:ilvl="1" w:tplc="000F42A5">
      <w:start w:val="1"/>
      <w:numFmt w:val="bullet"/>
      <w:lvlText w:val="-"/>
      <w:lvlJc w:val="left"/>
      <w:rPr>
        <w:sz w:val="24"/>
        <w:szCs w:val="24"/>
      </w:rPr>
    </w:lvl>
    <w:lvl w:ilvl="2" w:tplc="000F42A6">
      <w:start w:val="1"/>
      <w:numFmt w:val="bullet"/>
      <w:lvlText w:val="-"/>
      <w:lvlJc w:val="left"/>
      <w:rPr>
        <w:sz w:val="24"/>
        <w:szCs w:val="24"/>
      </w:rPr>
    </w:lvl>
    <w:lvl w:ilvl="3" w:tplc="000F42A7">
      <w:start w:val="1"/>
      <w:numFmt w:val="bullet"/>
      <w:lvlText w:val="-"/>
      <w:lvlJc w:val="left"/>
      <w:rPr>
        <w:sz w:val="24"/>
        <w:szCs w:val="24"/>
      </w:rPr>
    </w:lvl>
    <w:lvl w:ilvl="4" w:tplc="000F42A8">
      <w:start w:val="1"/>
      <w:numFmt w:val="bullet"/>
      <w:lvlText w:val="-"/>
      <w:lvlJc w:val="left"/>
      <w:rPr>
        <w:sz w:val="24"/>
        <w:szCs w:val="24"/>
      </w:rPr>
    </w:lvl>
    <w:lvl w:ilvl="5" w:tplc="000F42A9">
      <w:start w:val="1"/>
      <w:numFmt w:val="bullet"/>
      <w:lvlText w:val="-"/>
      <w:lvlJc w:val="left"/>
      <w:rPr>
        <w:sz w:val="24"/>
        <w:szCs w:val="24"/>
      </w:rPr>
    </w:lvl>
    <w:lvl w:ilvl="6" w:tplc="000F42AA">
      <w:start w:val="1"/>
      <w:numFmt w:val="bullet"/>
      <w:lvlText w:val="-"/>
      <w:lvlJc w:val="left"/>
      <w:rPr>
        <w:sz w:val="24"/>
        <w:szCs w:val="24"/>
      </w:rPr>
    </w:lvl>
    <w:lvl w:ilvl="7" w:tplc="000F42AB">
      <w:start w:val="1"/>
      <w:numFmt w:val="bullet"/>
      <w:lvlText w:val="-"/>
      <w:lvlJc w:val="left"/>
      <w:rPr>
        <w:sz w:val="24"/>
        <w:szCs w:val="24"/>
      </w:rPr>
    </w:lvl>
    <w:lvl w:ilvl="8" w:tplc="000F42AC">
      <w:start w:val="1"/>
      <w:numFmt w:val="bullet"/>
      <w:lvlText w:val="-"/>
      <w:lvlJc w:val="left"/>
      <w:rPr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bordersDoNotSurroundHeader/>
  <w:bordersDoNotSurroundFooter/>
  <w:proofState w:spelling="clean" w:grammar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724B0"/>
    <w:rsid w:val="000A6507"/>
    <w:rsid w:val="00160443"/>
    <w:rsid w:val="00166083"/>
    <w:rsid w:val="001724B0"/>
    <w:rsid w:val="0017429D"/>
    <w:rsid w:val="001759EA"/>
    <w:rsid w:val="001F403B"/>
    <w:rsid w:val="002469CC"/>
    <w:rsid w:val="00347036"/>
    <w:rsid w:val="00444B34"/>
    <w:rsid w:val="004805B5"/>
    <w:rsid w:val="0050619E"/>
    <w:rsid w:val="005D03F4"/>
    <w:rsid w:val="005F686E"/>
    <w:rsid w:val="0062364F"/>
    <w:rsid w:val="0062796A"/>
    <w:rsid w:val="006317A5"/>
    <w:rsid w:val="00696717"/>
    <w:rsid w:val="00733B7F"/>
    <w:rsid w:val="0083774C"/>
    <w:rsid w:val="00A50F23"/>
    <w:rsid w:val="00A9124A"/>
    <w:rsid w:val="00C14300"/>
    <w:rsid w:val="00C34749"/>
    <w:rsid w:val="00C925E8"/>
    <w:rsid w:val="00CB110A"/>
    <w:rsid w:val="00D97C96"/>
    <w:rsid w:val="00DA2E5C"/>
    <w:rsid w:val="00DC04F6"/>
    <w:rsid w:val="00DF090D"/>
    <w:rsid w:val="00E37C29"/>
    <w:rsid w:val="00E412A1"/>
    <w:rsid w:val="00F63ED5"/>
    <w:rsid w:val="00F97C7A"/>
    <w:rsid w:val="00FC1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49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sid w:val="00C34749"/>
    <w:rPr>
      <w:rFonts w:ascii="Times New Roman" w:hAnsi="Times New Roman" w:cs="Times New Roman"/>
      <w:sz w:val="28"/>
      <w:szCs w:val="28"/>
    </w:rPr>
  </w:style>
  <w:style w:type="character" w:customStyle="1" w:styleId="232">
    <w:name w:val="Основной текст (2)32"/>
    <w:basedOn w:val="2"/>
    <w:uiPriority w:val="99"/>
    <w:rsid w:val="00C34749"/>
  </w:style>
  <w:style w:type="character" w:customStyle="1" w:styleId="231">
    <w:name w:val="Основной текст (2)31"/>
    <w:basedOn w:val="2"/>
    <w:uiPriority w:val="99"/>
    <w:rsid w:val="00C34749"/>
    <w:rPr>
      <w:noProof/>
    </w:rPr>
  </w:style>
  <w:style w:type="character" w:customStyle="1" w:styleId="3">
    <w:name w:val="Основной текст (3)"/>
    <w:basedOn w:val="a0"/>
    <w:link w:val="31"/>
    <w:uiPriority w:val="99"/>
    <w:rsid w:val="00C34749"/>
    <w:rPr>
      <w:rFonts w:ascii="Times New Roman" w:hAnsi="Times New Roman" w:cs="Times New Roman"/>
      <w:sz w:val="28"/>
      <w:szCs w:val="28"/>
    </w:rPr>
  </w:style>
  <w:style w:type="character" w:customStyle="1" w:styleId="33">
    <w:name w:val="Основной текст (3)3"/>
    <w:basedOn w:val="3"/>
    <w:uiPriority w:val="99"/>
    <w:rsid w:val="00C34749"/>
  </w:style>
  <w:style w:type="character" w:customStyle="1" w:styleId="32">
    <w:name w:val="Основной текст (3)2"/>
    <w:basedOn w:val="3"/>
    <w:uiPriority w:val="99"/>
    <w:rsid w:val="00C34749"/>
    <w:rPr>
      <w:noProof/>
    </w:rPr>
  </w:style>
  <w:style w:type="character" w:customStyle="1" w:styleId="4">
    <w:name w:val="Основной текст (4)"/>
    <w:basedOn w:val="a0"/>
    <w:link w:val="41"/>
    <w:uiPriority w:val="99"/>
    <w:rsid w:val="00C34749"/>
    <w:rPr>
      <w:rFonts w:ascii="Bookman Old Style" w:hAnsi="Bookman Old Style" w:cs="Bookman Old Style"/>
      <w:b/>
      <w:bCs/>
      <w:w w:val="100"/>
      <w:sz w:val="10"/>
      <w:szCs w:val="10"/>
    </w:rPr>
  </w:style>
  <w:style w:type="character" w:customStyle="1" w:styleId="42">
    <w:name w:val="Основной текст (4)2"/>
    <w:basedOn w:val="4"/>
    <w:uiPriority w:val="99"/>
    <w:rsid w:val="00C34749"/>
  </w:style>
  <w:style w:type="character" w:customStyle="1" w:styleId="5">
    <w:name w:val="Основной текст (5)"/>
    <w:basedOn w:val="a0"/>
    <w:link w:val="51"/>
    <w:uiPriority w:val="99"/>
    <w:rsid w:val="00C34749"/>
    <w:rPr>
      <w:rFonts w:ascii="Times New Roman" w:hAnsi="Times New Roman" w:cs="Times New Roman"/>
      <w:sz w:val="28"/>
      <w:szCs w:val="28"/>
    </w:rPr>
  </w:style>
  <w:style w:type="character" w:customStyle="1" w:styleId="53">
    <w:name w:val="Основной текст (5)3"/>
    <w:basedOn w:val="5"/>
    <w:uiPriority w:val="99"/>
    <w:rsid w:val="00C34749"/>
  </w:style>
  <w:style w:type="character" w:customStyle="1" w:styleId="52">
    <w:name w:val="Основной текст (5)2"/>
    <w:basedOn w:val="5"/>
    <w:uiPriority w:val="99"/>
    <w:rsid w:val="00C34749"/>
    <w:rPr>
      <w:noProof/>
    </w:rPr>
  </w:style>
  <w:style w:type="character" w:customStyle="1" w:styleId="230">
    <w:name w:val="Основной текст (2)30"/>
    <w:basedOn w:val="2"/>
    <w:uiPriority w:val="99"/>
    <w:rsid w:val="00C34749"/>
  </w:style>
  <w:style w:type="character" w:customStyle="1" w:styleId="6">
    <w:name w:val="Основной текст (6)"/>
    <w:basedOn w:val="a0"/>
    <w:link w:val="61"/>
    <w:uiPriority w:val="99"/>
    <w:rsid w:val="00C34749"/>
    <w:rPr>
      <w:rFonts w:ascii="Times New Roman" w:hAnsi="Times New Roman" w:cs="Times New Roman"/>
      <w:sz w:val="28"/>
      <w:szCs w:val="28"/>
    </w:rPr>
  </w:style>
  <w:style w:type="character" w:customStyle="1" w:styleId="67">
    <w:name w:val="Основной текст (6)7"/>
    <w:basedOn w:val="6"/>
    <w:uiPriority w:val="99"/>
    <w:rsid w:val="00C34749"/>
  </w:style>
  <w:style w:type="character" w:customStyle="1" w:styleId="66">
    <w:name w:val="Основной текст (6)6"/>
    <w:basedOn w:val="6"/>
    <w:uiPriority w:val="99"/>
    <w:rsid w:val="00C34749"/>
    <w:rPr>
      <w:noProof/>
    </w:rPr>
  </w:style>
  <w:style w:type="character" w:customStyle="1" w:styleId="229">
    <w:name w:val="Основной текст (2)29"/>
    <w:basedOn w:val="2"/>
    <w:uiPriority w:val="99"/>
    <w:rsid w:val="00C34749"/>
    <w:rPr>
      <w:noProof/>
    </w:rPr>
  </w:style>
  <w:style w:type="character" w:customStyle="1" w:styleId="65">
    <w:name w:val="Основной текст (6)5"/>
    <w:basedOn w:val="6"/>
    <w:uiPriority w:val="99"/>
    <w:rsid w:val="00C34749"/>
  </w:style>
  <w:style w:type="character" w:customStyle="1" w:styleId="64">
    <w:name w:val="Основной текст (6)4"/>
    <w:basedOn w:val="6"/>
    <w:uiPriority w:val="99"/>
    <w:rsid w:val="00C34749"/>
  </w:style>
  <w:style w:type="character" w:customStyle="1" w:styleId="63">
    <w:name w:val="Основной текст (6)3"/>
    <w:basedOn w:val="6"/>
    <w:uiPriority w:val="99"/>
    <w:rsid w:val="00C34749"/>
    <w:rPr>
      <w:noProof/>
    </w:rPr>
  </w:style>
  <w:style w:type="character" w:customStyle="1" w:styleId="62">
    <w:name w:val="Основной текст (6)2"/>
    <w:basedOn w:val="6"/>
    <w:uiPriority w:val="99"/>
    <w:rsid w:val="00C34749"/>
    <w:rPr>
      <w:noProof/>
    </w:rPr>
  </w:style>
  <w:style w:type="character" w:customStyle="1" w:styleId="7">
    <w:name w:val="Основной текст (7)"/>
    <w:basedOn w:val="a0"/>
    <w:link w:val="71"/>
    <w:uiPriority w:val="99"/>
    <w:rsid w:val="00C34749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75">
    <w:name w:val="Основной текст (7)5"/>
    <w:basedOn w:val="7"/>
    <w:uiPriority w:val="99"/>
    <w:rsid w:val="00C34749"/>
  </w:style>
  <w:style w:type="character" w:customStyle="1" w:styleId="20">
    <w:name w:val="Основной текст (2) + Полужирный"/>
    <w:aliases w:val="Курсив,Основной текст (6) + Полужирный"/>
    <w:basedOn w:val="2"/>
    <w:uiPriority w:val="99"/>
    <w:rsid w:val="00C34749"/>
    <w:rPr>
      <w:b/>
      <w:bCs/>
      <w:i/>
      <w:iCs/>
    </w:rPr>
  </w:style>
  <w:style w:type="character" w:customStyle="1" w:styleId="228">
    <w:name w:val="Основной текст (2)28"/>
    <w:basedOn w:val="2"/>
    <w:uiPriority w:val="99"/>
    <w:rsid w:val="00C34749"/>
  </w:style>
  <w:style w:type="character" w:customStyle="1" w:styleId="12">
    <w:name w:val="Заголовок №1 (2)"/>
    <w:basedOn w:val="a0"/>
    <w:link w:val="121"/>
    <w:uiPriority w:val="99"/>
    <w:rsid w:val="00C34749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127">
    <w:name w:val="Заголовок №1 (2)7"/>
    <w:basedOn w:val="12"/>
    <w:uiPriority w:val="99"/>
    <w:rsid w:val="00C34749"/>
  </w:style>
  <w:style w:type="character" w:customStyle="1" w:styleId="a3">
    <w:name w:val="Колонтитул"/>
    <w:basedOn w:val="a0"/>
    <w:link w:val="1"/>
    <w:uiPriority w:val="99"/>
    <w:rsid w:val="00C34749"/>
    <w:rPr>
      <w:rFonts w:ascii="Times New Roman" w:hAnsi="Times New Roman" w:cs="Times New Roman"/>
      <w:sz w:val="20"/>
      <w:szCs w:val="20"/>
    </w:rPr>
  </w:style>
  <w:style w:type="character" w:customStyle="1" w:styleId="14pt">
    <w:name w:val="Колонтитул + 14 pt"/>
    <w:aliases w:val="Полужирный"/>
    <w:basedOn w:val="a3"/>
    <w:uiPriority w:val="99"/>
    <w:rsid w:val="00C34749"/>
    <w:rPr>
      <w:b/>
      <w:bCs/>
      <w:sz w:val="28"/>
      <w:szCs w:val="28"/>
    </w:rPr>
  </w:style>
  <w:style w:type="character" w:customStyle="1" w:styleId="13">
    <w:name w:val="Заголовок №1 (3)"/>
    <w:basedOn w:val="a0"/>
    <w:link w:val="131"/>
    <w:uiPriority w:val="99"/>
    <w:rsid w:val="00C34749"/>
    <w:rPr>
      <w:rFonts w:ascii="Times New Roman" w:hAnsi="Times New Roman" w:cs="Times New Roman"/>
      <w:sz w:val="28"/>
      <w:szCs w:val="28"/>
    </w:rPr>
  </w:style>
  <w:style w:type="character" w:customStyle="1" w:styleId="133">
    <w:name w:val="Заголовок №1 (3)3"/>
    <w:basedOn w:val="13"/>
    <w:uiPriority w:val="99"/>
    <w:rsid w:val="00C34749"/>
  </w:style>
  <w:style w:type="character" w:customStyle="1" w:styleId="132">
    <w:name w:val="Заголовок №1 (3)2"/>
    <w:basedOn w:val="13"/>
    <w:uiPriority w:val="99"/>
    <w:rsid w:val="00C34749"/>
    <w:rPr>
      <w:noProof/>
    </w:rPr>
  </w:style>
  <w:style w:type="character" w:customStyle="1" w:styleId="10">
    <w:name w:val="Заголовок №1"/>
    <w:basedOn w:val="a0"/>
    <w:link w:val="11"/>
    <w:uiPriority w:val="99"/>
    <w:rsid w:val="00C34749"/>
    <w:rPr>
      <w:rFonts w:ascii="Times New Roman" w:hAnsi="Times New Roman" w:cs="Times New Roman"/>
      <w:sz w:val="28"/>
      <w:szCs w:val="28"/>
    </w:rPr>
  </w:style>
  <w:style w:type="character" w:customStyle="1" w:styleId="110">
    <w:name w:val="Заголовок №110"/>
    <w:basedOn w:val="10"/>
    <w:uiPriority w:val="99"/>
    <w:rsid w:val="00C34749"/>
  </w:style>
  <w:style w:type="character" w:customStyle="1" w:styleId="14">
    <w:name w:val="Заголовок №1 (4)"/>
    <w:basedOn w:val="a0"/>
    <w:link w:val="141"/>
    <w:uiPriority w:val="99"/>
    <w:rsid w:val="00C34749"/>
    <w:rPr>
      <w:rFonts w:ascii="Times New Roman" w:hAnsi="Times New Roman" w:cs="Times New Roman"/>
      <w:sz w:val="28"/>
      <w:szCs w:val="28"/>
    </w:rPr>
  </w:style>
  <w:style w:type="character" w:customStyle="1" w:styleId="143">
    <w:name w:val="Заголовок №1 (4)3"/>
    <w:basedOn w:val="14"/>
    <w:uiPriority w:val="99"/>
    <w:rsid w:val="00C34749"/>
  </w:style>
  <w:style w:type="character" w:customStyle="1" w:styleId="142">
    <w:name w:val="Заголовок №1 (4)2"/>
    <w:basedOn w:val="14"/>
    <w:uiPriority w:val="99"/>
    <w:rsid w:val="00C34749"/>
    <w:rPr>
      <w:noProof/>
    </w:rPr>
  </w:style>
  <w:style w:type="character" w:customStyle="1" w:styleId="15">
    <w:name w:val="Заголовок №1 (5)"/>
    <w:basedOn w:val="a0"/>
    <w:link w:val="151"/>
    <w:uiPriority w:val="99"/>
    <w:rsid w:val="00C34749"/>
    <w:rPr>
      <w:rFonts w:ascii="Times New Roman" w:hAnsi="Times New Roman" w:cs="Times New Roman"/>
      <w:sz w:val="28"/>
      <w:szCs w:val="28"/>
    </w:rPr>
  </w:style>
  <w:style w:type="character" w:customStyle="1" w:styleId="150">
    <w:name w:val="Заголовок №1 (5) + Полужирный"/>
    <w:aliases w:val="Курсив12"/>
    <w:basedOn w:val="15"/>
    <w:uiPriority w:val="99"/>
    <w:rsid w:val="00C34749"/>
    <w:rPr>
      <w:b/>
      <w:bCs/>
      <w:i/>
      <w:iCs/>
    </w:rPr>
  </w:style>
  <w:style w:type="character" w:customStyle="1" w:styleId="1512">
    <w:name w:val="Заголовок №1 (5)12"/>
    <w:basedOn w:val="15"/>
    <w:uiPriority w:val="99"/>
    <w:rsid w:val="00C34749"/>
  </w:style>
  <w:style w:type="character" w:customStyle="1" w:styleId="1511">
    <w:name w:val="Заголовок №1 (5)11"/>
    <w:basedOn w:val="15"/>
    <w:uiPriority w:val="99"/>
    <w:rsid w:val="00C34749"/>
    <w:rPr>
      <w:noProof/>
    </w:rPr>
  </w:style>
  <w:style w:type="character" w:customStyle="1" w:styleId="8">
    <w:name w:val="Основной текст (8)"/>
    <w:basedOn w:val="a0"/>
    <w:link w:val="81"/>
    <w:uiPriority w:val="99"/>
    <w:rsid w:val="00C34749"/>
    <w:rPr>
      <w:rFonts w:ascii="Times New Roman" w:hAnsi="Times New Roman" w:cs="Times New Roman"/>
      <w:b/>
      <w:bCs/>
      <w:sz w:val="28"/>
      <w:szCs w:val="28"/>
    </w:rPr>
  </w:style>
  <w:style w:type="character" w:customStyle="1" w:styleId="818">
    <w:name w:val="Основной текст (8)18"/>
    <w:basedOn w:val="8"/>
    <w:uiPriority w:val="99"/>
    <w:rsid w:val="00C34749"/>
  </w:style>
  <w:style w:type="paragraph" w:styleId="a4">
    <w:name w:val="Body Text"/>
    <w:basedOn w:val="a"/>
    <w:link w:val="a5"/>
    <w:uiPriority w:val="99"/>
    <w:rsid w:val="00C34749"/>
    <w:pPr>
      <w:shd w:val="clear" w:color="auto" w:fill="FFFFFF"/>
      <w:spacing w:line="278" w:lineRule="exact"/>
    </w:pPr>
    <w:rPr>
      <w:rFonts w:ascii="Times New Roman" w:hAnsi="Times New Roman" w:cs="Times New Roman"/>
      <w:color w:val="auto"/>
    </w:rPr>
  </w:style>
  <w:style w:type="character" w:customStyle="1" w:styleId="a5">
    <w:name w:val="Основной текст Знак"/>
    <w:basedOn w:val="a0"/>
    <w:link w:val="a4"/>
    <w:uiPriority w:val="99"/>
    <w:rsid w:val="00C34749"/>
    <w:rPr>
      <w:rFonts w:cs="Arial Unicode MS"/>
      <w:color w:val="000000"/>
    </w:rPr>
  </w:style>
  <w:style w:type="character" w:customStyle="1" w:styleId="130">
    <w:name w:val="Основной текст (13)"/>
    <w:basedOn w:val="a0"/>
    <w:link w:val="1310"/>
    <w:uiPriority w:val="99"/>
    <w:rsid w:val="00C34749"/>
    <w:rPr>
      <w:rFonts w:ascii="Times New Roman" w:hAnsi="Times New Roman" w:cs="Times New Roman"/>
      <w:sz w:val="24"/>
      <w:szCs w:val="24"/>
    </w:rPr>
  </w:style>
  <w:style w:type="character" w:customStyle="1" w:styleId="1337">
    <w:name w:val="Основной текст (13)37"/>
    <w:basedOn w:val="130"/>
    <w:uiPriority w:val="99"/>
    <w:rsid w:val="00C34749"/>
  </w:style>
  <w:style w:type="character" w:customStyle="1" w:styleId="1336">
    <w:name w:val="Основной текст (13)36"/>
    <w:basedOn w:val="130"/>
    <w:uiPriority w:val="99"/>
    <w:rsid w:val="00C34749"/>
    <w:rPr>
      <w:noProof/>
    </w:rPr>
  </w:style>
  <w:style w:type="character" w:customStyle="1" w:styleId="120">
    <w:name w:val="Основной текст (12)"/>
    <w:basedOn w:val="a0"/>
    <w:link w:val="1210"/>
    <w:uiPriority w:val="99"/>
    <w:rsid w:val="00C34749"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"/>
    <w:basedOn w:val="a0"/>
    <w:link w:val="91"/>
    <w:uiPriority w:val="99"/>
    <w:rsid w:val="00C3474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90">
    <w:name w:val="Основной текст (9) + Не курсив"/>
    <w:basedOn w:val="9"/>
    <w:uiPriority w:val="99"/>
    <w:rsid w:val="00C34749"/>
  </w:style>
  <w:style w:type="character" w:customStyle="1" w:styleId="94">
    <w:name w:val="Основной текст (9) + Не курсив4"/>
    <w:basedOn w:val="9"/>
    <w:uiPriority w:val="99"/>
    <w:rsid w:val="00C34749"/>
    <w:rPr>
      <w:noProof/>
    </w:rPr>
  </w:style>
  <w:style w:type="character" w:customStyle="1" w:styleId="97">
    <w:name w:val="Основной текст (9)7"/>
    <w:basedOn w:val="9"/>
    <w:uiPriority w:val="99"/>
    <w:rsid w:val="00C34749"/>
  </w:style>
  <w:style w:type="character" w:customStyle="1" w:styleId="1335">
    <w:name w:val="Основной текст (13)35"/>
    <w:basedOn w:val="130"/>
    <w:uiPriority w:val="99"/>
    <w:rsid w:val="00C34749"/>
    <w:rPr>
      <w:noProof/>
    </w:rPr>
  </w:style>
  <w:style w:type="character" w:customStyle="1" w:styleId="100">
    <w:name w:val="Основной текст (10)"/>
    <w:basedOn w:val="a0"/>
    <w:link w:val="101"/>
    <w:uiPriority w:val="99"/>
    <w:rsid w:val="00C34749"/>
    <w:rPr>
      <w:rFonts w:ascii="Times New Roman" w:hAnsi="Times New Roman" w:cs="Times New Roman"/>
      <w:b/>
      <w:bCs/>
      <w:sz w:val="24"/>
      <w:szCs w:val="24"/>
    </w:rPr>
  </w:style>
  <w:style w:type="character" w:customStyle="1" w:styleId="1028">
    <w:name w:val="Основной текст (10)28"/>
    <w:basedOn w:val="100"/>
    <w:uiPriority w:val="99"/>
    <w:rsid w:val="00C34749"/>
  </w:style>
  <w:style w:type="character" w:customStyle="1" w:styleId="1027">
    <w:name w:val="Основной текст (10)27"/>
    <w:basedOn w:val="100"/>
    <w:uiPriority w:val="99"/>
    <w:rsid w:val="00C34749"/>
    <w:rPr>
      <w:noProof/>
    </w:rPr>
  </w:style>
  <w:style w:type="character" w:customStyle="1" w:styleId="111">
    <w:name w:val="Основной текст (11)"/>
    <w:basedOn w:val="a0"/>
    <w:link w:val="1110"/>
    <w:uiPriority w:val="99"/>
    <w:rsid w:val="00C34749"/>
    <w:rPr>
      <w:rFonts w:ascii="Times New Roman" w:hAnsi="Times New Roman" w:cs="Times New Roman"/>
      <w:sz w:val="24"/>
      <w:szCs w:val="24"/>
    </w:rPr>
  </w:style>
  <w:style w:type="character" w:customStyle="1" w:styleId="118">
    <w:name w:val="Основной текст (11)8"/>
    <w:basedOn w:val="111"/>
    <w:uiPriority w:val="99"/>
    <w:rsid w:val="00C34749"/>
  </w:style>
  <w:style w:type="character" w:customStyle="1" w:styleId="117">
    <w:name w:val="Основной текст (11)7"/>
    <w:basedOn w:val="111"/>
    <w:uiPriority w:val="99"/>
    <w:rsid w:val="00C34749"/>
    <w:rPr>
      <w:noProof/>
    </w:rPr>
  </w:style>
  <w:style w:type="character" w:customStyle="1" w:styleId="74">
    <w:name w:val="Основной текст (7)4"/>
    <w:basedOn w:val="7"/>
    <w:uiPriority w:val="99"/>
    <w:rsid w:val="00C34749"/>
  </w:style>
  <w:style w:type="character" w:customStyle="1" w:styleId="140">
    <w:name w:val="Основной текст (14)"/>
    <w:basedOn w:val="a0"/>
    <w:link w:val="1410"/>
    <w:uiPriority w:val="99"/>
    <w:rsid w:val="00C34749"/>
    <w:rPr>
      <w:rFonts w:ascii="Times New Roman" w:hAnsi="Times New Roman" w:cs="Times New Roman"/>
      <w:sz w:val="28"/>
      <w:szCs w:val="28"/>
    </w:rPr>
  </w:style>
  <w:style w:type="character" w:customStyle="1" w:styleId="144">
    <w:name w:val="Основной текст (14)4"/>
    <w:basedOn w:val="140"/>
    <w:uiPriority w:val="99"/>
    <w:rsid w:val="00C34749"/>
  </w:style>
  <w:style w:type="character" w:customStyle="1" w:styleId="1430">
    <w:name w:val="Основной текст (14)3"/>
    <w:basedOn w:val="140"/>
    <w:uiPriority w:val="99"/>
    <w:rsid w:val="00C34749"/>
    <w:rPr>
      <w:noProof/>
    </w:rPr>
  </w:style>
  <w:style w:type="character" w:customStyle="1" w:styleId="1420">
    <w:name w:val="Основной текст (14)2"/>
    <w:basedOn w:val="140"/>
    <w:uiPriority w:val="99"/>
    <w:rsid w:val="00C34749"/>
  </w:style>
  <w:style w:type="character" w:customStyle="1" w:styleId="227">
    <w:name w:val="Основной текст (2)27"/>
    <w:basedOn w:val="2"/>
    <w:uiPriority w:val="99"/>
    <w:rsid w:val="00C34749"/>
  </w:style>
  <w:style w:type="character" w:customStyle="1" w:styleId="226">
    <w:name w:val="Основной текст (2)26"/>
    <w:basedOn w:val="2"/>
    <w:uiPriority w:val="99"/>
    <w:rsid w:val="00C34749"/>
    <w:rPr>
      <w:noProof/>
    </w:rPr>
  </w:style>
  <w:style w:type="character" w:customStyle="1" w:styleId="225">
    <w:name w:val="Основной текст (2)25"/>
    <w:basedOn w:val="2"/>
    <w:uiPriority w:val="99"/>
    <w:rsid w:val="00C34749"/>
  </w:style>
  <w:style w:type="character" w:customStyle="1" w:styleId="25">
    <w:name w:val="Основной текст (2) + Полужирный5"/>
    <w:aliases w:val="Курсив11"/>
    <w:basedOn w:val="2"/>
    <w:uiPriority w:val="99"/>
    <w:rsid w:val="00C34749"/>
    <w:rPr>
      <w:b/>
      <w:bCs/>
      <w:i/>
      <w:iCs/>
    </w:rPr>
  </w:style>
  <w:style w:type="character" w:customStyle="1" w:styleId="817">
    <w:name w:val="Основной текст (8)17"/>
    <w:basedOn w:val="8"/>
    <w:uiPriority w:val="99"/>
    <w:rsid w:val="00C34749"/>
  </w:style>
  <w:style w:type="character" w:customStyle="1" w:styleId="1334">
    <w:name w:val="Основной текст (13)34"/>
    <w:basedOn w:val="130"/>
    <w:uiPriority w:val="99"/>
    <w:rsid w:val="00C34749"/>
  </w:style>
  <w:style w:type="character" w:customStyle="1" w:styleId="1333">
    <w:name w:val="Основной текст (13)33"/>
    <w:basedOn w:val="130"/>
    <w:uiPriority w:val="99"/>
    <w:rsid w:val="00C34749"/>
    <w:rPr>
      <w:noProof/>
    </w:rPr>
  </w:style>
  <w:style w:type="character" w:customStyle="1" w:styleId="1332">
    <w:name w:val="Основной текст (13)32"/>
    <w:basedOn w:val="130"/>
    <w:uiPriority w:val="99"/>
    <w:rsid w:val="00C34749"/>
    <w:rPr>
      <w:noProof/>
    </w:rPr>
  </w:style>
  <w:style w:type="character" w:customStyle="1" w:styleId="1026">
    <w:name w:val="Основной текст (10)26"/>
    <w:basedOn w:val="100"/>
    <w:uiPriority w:val="99"/>
    <w:rsid w:val="00C34749"/>
  </w:style>
  <w:style w:type="character" w:customStyle="1" w:styleId="1025">
    <w:name w:val="Основной текст (10)25"/>
    <w:basedOn w:val="100"/>
    <w:uiPriority w:val="99"/>
    <w:rsid w:val="00C34749"/>
    <w:rPr>
      <w:noProof/>
    </w:rPr>
  </w:style>
  <w:style w:type="character" w:customStyle="1" w:styleId="116">
    <w:name w:val="Основной текст (11)6"/>
    <w:basedOn w:val="111"/>
    <w:uiPriority w:val="99"/>
    <w:rsid w:val="00C34749"/>
  </w:style>
  <w:style w:type="character" w:customStyle="1" w:styleId="115">
    <w:name w:val="Основной текст (11)5"/>
    <w:basedOn w:val="111"/>
    <w:uiPriority w:val="99"/>
    <w:rsid w:val="00C34749"/>
    <w:rPr>
      <w:noProof/>
    </w:rPr>
  </w:style>
  <w:style w:type="character" w:customStyle="1" w:styleId="73">
    <w:name w:val="Основной текст (7)3"/>
    <w:basedOn w:val="7"/>
    <w:uiPriority w:val="99"/>
    <w:rsid w:val="00C34749"/>
  </w:style>
  <w:style w:type="character" w:customStyle="1" w:styleId="224">
    <w:name w:val="Основной текст (2)24"/>
    <w:basedOn w:val="2"/>
    <w:uiPriority w:val="99"/>
    <w:rsid w:val="00C34749"/>
  </w:style>
  <w:style w:type="character" w:customStyle="1" w:styleId="223">
    <w:name w:val="Основной текст (2)23"/>
    <w:basedOn w:val="2"/>
    <w:uiPriority w:val="99"/>
    <w:rsid w:val="00C34749"/>
    <w:rPr>
      <w:noProof/>
    </w:rPr>
  </w:style>
  <w:style w:type="character" w:customStyle="1" w:styleId="24">
    <w:name w:val="Основной текст (2) + Полужирный4"/>
    <w:aliases w:val="Курсив10"/>
    <w:basedOn w:val="2"/>
    <w:uiPriority w:val="99"/>
    <w:rsid w:val="00C34749"/>
    <w:rPr>
      <w:b/>
      <w:bCs/>
      <w:i/>
      <w:iCs/>
    </w:rPr>
  </w:style>
  <w:style w:type="character" w:customStyle="1" w:styleId="816">
    <w:name w:val="Основной текст (8)16"/>
    <w:basedOn w:val="8"/>
    <w:uiPriority w:val="99"/>
    <w:rsid w:val="00C34749"/>
    <w:rPr>
      <w:u w:val="single"/>
    </w:rPr>
  </w:style>
  <w:style w:type="character" w:customStyle="1" w:styleId="815">
    <w:name w:val="Основной текст (8)15"/>
    <w:basedOn w:val="8"/>
    <w:uiPriority w:val="99"/>
    <w:rsid w:val="00C34749"/>
    <w:rPr>
      <w:noProof/>
    </w:rPr>
  </w:style>
  <w:style w:type="character" w:customStyle="1" w:styleId="93">
    <w:name w:val="Основной текст (9) + Не курсив3"/>
    <w:basedOn w:val="9"/>
    <w:uiPriority w:val="99"/>
    <w:rsid w:val="00C34749"/>
  </w:style>
  <w:style w:type="character" w:customStyle="1" w:styleId="96">
    <w:name w:val="Основной текст (9)6"/>
    <w:basedOn w:val="9"/>
    <w:uiPriority w:val="99"/>
    <w:rsid w:val="00C34749"/>
  </w:style>
  <w:style w:type="character" w:customStyle="1" w:styleId="14pt0">
    <w:name w:val="Основной текст + 14 pt"/>
    <w:uiPriority w:val="99"/>
    <w:rsid w:val="00C34749"/>
    <w:rPr>
      <w:rFonts w:ascii="Times New Roman" w:hAnsi="Times New Roman" w:cs="Times New Roman"/>
      <w:sz w:val="28"/>
      <w:szCs w:val="28"/>
    </w:rPr>
  </w:style>
  <w:style w:type="character" w:customStyle="1" w:styleId="126">
    <w:name w:val="Заголовок №1 (2)6"/>
    <w:basedOn w:val="12"/>
    <w:uiPriority w:val="99"/>
    <w:rsid w:val="00C34749"/>
  </w:style>
  <w:style w:type="character" w:customStyle="1" w:styleId="5pt">
    <w:name w:val="Колонтитул + 5 pt"/>
    <w:aliases w:val="Полужирный2"/>
    <w:basedOn w:val="a3"/>
    <w:uiPriority w:val="99"/>
    <w:rsid w:val="00C34749"/>
    <w:rPr>
      <w:b/>
      <w:bCs/>
      <w:sz w:val="10"/>
      <w:szCs w:val="10"/>
    </w:rPr>
  </w:style>
  <w:style w:type="character" w:customStyle="1" w:styleId="19">
    <w:name w:val="Заголовок №19"/>
    <w:basedOn w:val="10"/>
    <w:uiPriority w:val="99"/>
    <w:rsid w:val="00C34749"/>
    <w:rPr>
      <w:noProof/>
    </w:rPr>
  </w:style>
  <w:style w:type="character" w:customStyle="1" w:styleId="a6">
    <w:name w:val="Подпись к таблице"/>
    <w:basedOn w:val="a0"/>
    <w:link w:val="16"/>
    <w:uiPriority w:val="99"/>
    <w:rsid w:val="00C34749"/>
    <w:rPr>
      <w:rFonts w:ascii="Times New Roman" w:hAnsi="Times New Roman" w:cs="Times New Roman"/>
      <w:sz w:val="28"/>
      <w:szCs w:val="28"/>
    </w:rPr>
  </w:style>
  <w:style w:type="character" w:customStyle="1" w:styleId="a7">
    <w:name w:val="Подпись к таблице + Полужирный"/>
    <w:aliases w:val="Курсив9"/>
    <w:basedOn w:val="a6"/>
    <w:uiPriority w:val="99"/>
    <w:rsid w:val="00C34749"/>
    <w:rPr>
      <w:b/>
      <w:bCs/>
      <w:i/>
      <w:iCs/>
      <w:u w:val="single"/>
    </w:rPr>
  </w:style>
  <w:style w:type="character" w:customStyle="1" w:styleId="30">
    <w:name w:val="Подпись к таблице3"/>
    <w:basedOn w:val="a6"/>
    <w:uiPriority w:val="99"/>
    <w:rsid w:val="00C34749"/>
    <w:rPr>
      <w:u w:val="single"/>
    </w:rPr>
  </w:style>
  <w:style w:type="character" w:customStyle="1" w:styleId="22">
    <w:name w:val="Подпись к таблице2"/>
    <w:basedOn w:val="a6"/>
    <w:uiPriority w:val="99"/>
    <w:rsid w:val="00C34749"/>
    <w:rPr>
      <w:u w:val="single"/>
    </w:rPr>
  </w:style>
  <w:style w:type="character" w:customStyle="1" w:styleId="814">
    <w:name w:val="Основной текст (8)14"/>
    <w:basedOn w:val="8"/>
    <w:uiPriority w:val="99"/>
    <w:rsid w:val="00C34749"/>
  </w:style>
  <w:style w:type="character" w:customStyle="1" w:styleId="1331">
    <w:name w:val="Основной текст (13)31"/>
    <w:basedOn w:val="130"/>
    <w:uiPriority w:val="99"/>
    <w:rsid w:val="00C34749"/>
  </w:style>
  <w:style w:type="character" w:customStyle="1" w:styleId="222">
    <w:name w:val="Основной текст (2)22"/>
    <w:basedOn w:val="2"/>
    <w:uiPriority w:val="99"/>
    <w:rsid w:val="00C34749"/>
  </w:style>
  <w:style w:type="character" w:customStyle="1" w:styleId="1024">
    <w:name w:val="Основной текст (10)24"/>
    <w:basedOn w:val="100"/>
    <w:uiPriority w:val="99"/>
    <w:rsid w:val="00C34749"/>
  </w:style>
  <w:style w:type="character" w:customStyle="1" w:styleId="1023">
    <w:name w:val="Основной текст (10)23"/>
    <w:basedOn w:val="100"/>
    <w:uiPriority w:val="99"/>
    <w:rsid w:val="00C34749"/>
    <w:rPr>
      <w:noProof/>
    </w:rPr>
  </w:style>
  <w:style w:type="character" w:customStyle="1" w:styleId="152">
    <w:name w:val="Основной текст (15)"/>
    <w:basedOn w:val="a0"/>
    <w:link w:val="1510"/>
    <w:uiPriority w:val="99"/>
    <w:rsid w:val="00C34749"/>
    <w:rPr>
      <w:rFonts w:ascii="Times New Roman" w:hAnsi="Times New Roman" w:cs="Times New Roman"/>
      <w:sz w:val="24"/>
      <w:szCs w:val="24"/>
    </w:rPr>
  </w:style>
  <w:style w:type="character" w:customStyle="1" w:styleId="15100">
    <w:name w:val="Основной текст (15)10"/>
    <w:basedOn w:val="152"/>
    <w:uiPriority w:val="99"/>
    <w:rsid w:val="00C34749"/>
  </w:style>
  <w:style w:type="character" w:customStyle="1" w:styleId="159">
    <w:name w:val="Основной текст (15)9"/>
    <w:basedOn w:val="152"/>
    <w:uiPriority w:val="99"/>
    <w:rsid w:val="00C34749"/>
    <w:rPr>
      <w:noProof/>
    </w:rPr>
  </w:style>
  <w:style w:type="character" w:customStyle="1" w:styleId="1330">
    <w:name w:val="Основной текст (13)30"/>
    <w:basedOn w:val="130"/>
    <w:uiPriority w:val="99"/>
    <w:rsid w:val="00C34749"/>
    <w:rPr>
      <w:noProof/>
    </w:rPr>
  </w:style>
  <w:style w:type="character" w:customStyle="1" w:styleId="158">
    <w:name w:val="Основной текст (15)8"/>
    <w:basedOn w:val="152"/>
    <w:uiPriority w:val="99"/>
    <w:rsid w:val="00C34749"/>
    <w:rPr>
      <w:noProof/>
    </w:rPr>
  </w:style>
  <w:style w:type="character" w:customStyle="1" w:styleId="1329">
    <w:name w:val="Основной текст (13)29"/>
    <w:basedOn w:val="130"/>
    <w:uiPriority w:val="99"/>
    <w:rsid w:val="00C34749"/>
    <w:rPr>
      <w:noProof/>
    </w:rPr>
  </w:style>
  <w:style w:type="character" w:customStyle="1" w:styleId="1328">
    <w:name w:val="Основной текст (13)28"/>
    <w:basedOn w:val="130"/>
    <w:uiPriority w:val="99"/>
    <w:rsid w:val="00C34749"/>
    <w:rPr>
      <w:noProof/>
    </w:rPr>
  </w:style>
  <w:style w:type="character" w:customStyle="1" w:styleId="1327">
    <w:name w:val="Основной текст (13)27"/>
    <w:basedOn w:val="130"/>
    <w:uiPriority w:val="99"/>
    <w:rsid w:val="00C34749"/>
    <w:rPr>
      <w:noProof/>
    </w:rPr>
  </w:style>
  <w:style w:type="character" w:customStyle="1" w:styleId="1326">
    <w:name w:val="Основной текст (13)26"/>
    <w:basedOn w:val="130"/>
    <w:uiPriority w:val="99"/>
    <w:rsid w:val="00C34749"/>
    <w:rPr>
      <w:noProof/>
    </w:rPr>
  </w:style>
  <w:style w:type="character" w:customStyle="1" w:styleId="102">
    <w:name w:val="Основной текст (10) + Курсив"/>
    <w:basedOn w:val="100"/>
    <w:uiPriority w:val="99"/>
    <w:rsid w:val="00C34749"/>
    <w:rPr>
      <w:i/>
      <w:iCs/>
    </w:rPr>
  </w:style>
  <w:style w:type="character" w:customStyle="1" w:styleId="95">
    <w:name w:val="Основной текст (9)5"/>
    <w:basedOn w:val="9"/>
    <w:uiPriority w:val="99"/>
    <w:rsid w:val="00C34749"/>
  </w:style>
  <w:style w:type="character" w:customStyle="1" w:styleId="92">
    <w:name w:val="Основной текст (9) + Не полужирный"/>
    <w:basedOn w:val="9"/>
    <w:uiPriority w:val="99"/>
    <w:rsid w:val="00C34749"/>
  </w:style>
  <w:style w:type="character" w:customStyle="1" w:styleId="103">
    <w:name w:val="Основной текст (10) + Курсив3"/>
    <w:basedOn w:val="100"/>
    <w:uiPriority w:val="99"/>
    <w:rsid w:val="00C34749"/>
    <w:rPr>
      <w:i/>
      <w:iCs/>
      <w:noProof/>
    </w:rPr>
  </w:style>
  <w:style w:type="character" w:customStyle="1" w:styleId="125">
    <w:name w:val="Заголовок №1 (2)5"/>
    <w:basedOn w:val="12"/>
    <w:uiPriority w:val="99"/>
    <w:rsid w:val="00C34749"/>
  </w:style>
  <w:style w:type="character" w:customStyle="1" w:styleId="18">
    <w:name w:val="Заголовок №18"/>
    <w:basedOn w:val="10"/>
    <w:uiPriority w:val="99"/>
    <w:rsid w:val="00C34749"/>
    <w:rPr>
      <w:noProof/>
    </w:rPr>
  </w:style>
  <w:style w:type="character" w:customStyle="1" w:styleId="17">
    <w:name w:val="Заголовок №1 + Полужирный"/>
    <w:aliases w:val="Курсив8"/>
    <w:basedOn w:val="10"/>
    <w:uiPriority w:val="99"/>
    <w:rsid w:val="00C34749"/>
    <w:rPr>
      <w:b/>
      <w:bCs/>
      <w:i/>
      <w:iCs/>
    </w:rPr>
  </w:style>
  <w:style w:type="character" w:customStyle="1" w:styleId="170">
    <w:name w:val="Заголовок №17"/>
    <w:basedOn w:val="10"/>
    <w:uiPriority w:val="99"/>
    <w:rsid w:val="00C34749"/>
  </w:style>
  <w:style w:type="character" w:customStyle="1" w:styleId="813">
    <w:name w:val="Основной текст (8)13"/>
    <w:basedOn w:val="8"/>
    <w:uiPriority w:val="99"/>
    <w:rsid w:val="00C34749"/>
  </w:style>
  <w:style w:type="character" w:customStyle="1" w:styleId="221">
    <w:name w:val="Основной текст (2)21"/>
    <w:basedOn w:val="2"/>
    <w:uiPriority w:val="99"/>
    <w:rsid w:val="00C34749"/>
  </w:style>
  <w:style w:type="character" w:customStyle="1" w:styleId="1022">
    <w:name w:val="Основной текст (10)22"/>
    <w:basedOn w:val="100"/>
    <w:uiPriority w:val="99"/>
    <w:rsid w:val="00C34749"/>
  </w:style>
  <w:style w:type="character" w:customStyle="1" w:styleId="1021">
    <w:name w:val="Основной текст (10)21"/>
    <w:basedOn w:val="100"/>
    <w:uiPriority w:val="99"/>
    <w:rsid w:val="00C34749"/>
    <w:rPr>
      <w:noProof/>
    </w:rPr>
  </w:style>
  <w:style w:type="character" w:customStyle="1" w:styleId="134">
    <w:name w:val="Основной текст (13) + Полужирный"/>
    <w:basedOn w:val="130"/>
    <w:uiPriority w:val="99"/>
    <w:rsid w:val="00C34749"/>
    <w:rPr>
      <w:b/>
      <w:bCs/>
    </w:rPr>
  </w:style>
  <w:style w:type="character" w:customStyle="1" w:styleId="1325">
    <w:name w:val="Основной текст (13)25"/>
    <w:basedOn w:val="130"/>
    <w:uiPriority w:val="99"/>
    <w:rsid w:val="00C34749"/>
  </w:style>
  <w:style w:type="character" w:customStyle="1" w:styleId="1324">
    <w:name w:val="Основной текст (13)24"/>
    <w:basedOn w:val="130"/>
    <w:uiPriority w:val="99"/>
    <w:rsid w:val="00C34749"/>
    <w:rPr>
      <w:noProof/>
    </w:rPr>
  </w:style>
  <w:style w:type="character" w:customStyle="1" w:styleId="15101">
    <w:name w:val="Заголовок №1 (5)10"/>
    <w:basedOn w:val="15"/>
    <w:uiPriority w:val="99"/>
    <w:rsid w:val="00C34749"/>
  </w:style>
  <w:style w:type="character" w:customStyle="1" w:styleId="1590">
    <w:name w:val="Заголовок №1 (5)9"/>
    <w:basedOn w:val="15"/>
    <w:uiPriority w:val="99"/>
    <w:rsid w:val="00C34749"/>
    <w:rPr>
      <w:noProof/>
    </w:rPr>
  </w:style>
  <w:style w:type="character" w:customStyle="1" w:styleId="1580">
    <w:name w:val="Заголовок №1 (5)8"/>
    <w:basedOn w:val="15"/>
    <w:uiPriority w:val="99"/>
    <w:rsid w:val="00C34749"/>
  </w:style>
  <w:style w:type="character" w:customStyle="1" w:styleId="14pt1">
    <w:name w:val="Колонтитул + 14 pt1"/>
    <w:aliases w:val="Полужирный1,Курсив7"/>
    <w:basedOn w:val="a3"/>
    <w:uiPriority w:val="99"/>
    <w:rsid w:val="00C34749"/>
    <w:rPr>
      <w:b/>
      <w:bCs/>
      <w:i/>
      <w:iCs/>
      <w:sz w:val="28"/>
      <w:szCs w:val="28"/>
    </w:rPr>
  </w:style>
  <w:style w:type="character" w:customStyle="1" w:styleId="160">
    <w:name w:val="Заголовок №16"/>
    <w:basedOn w:val="10"/>
    <w:uiPriority w:val="99"/>
    <w:rsid w:val="00C34749"/>
    <w:rPr>
      <w:noProof/>
    </w:rPr>
  </w:style>
  <w:style w:type="character" w:customStyle="1" w:styleId="1520">
    <w:name w:val="Заголовок №1 (5) + Полужирный2"/>
    <w:aliases w:val="Курсив6"/>
    <w:basedOn w:val="15"/>
    <w:uiPriority w:val="99"/>
    <w:rsid w:val="00C34749"/>
    <w:rPr>
      <w:b/>
      <w:bCs/>
      <w:i/>
      <w:iCs/>
    </w:rPr>
  </w:style>
  <w:style w:type="character" w:customStyle="1" w:styleId="812">
    <w:name w:val="Основной текст (8)12"/>
    <w:basedOn w:val="8"/>
    <w:uiPriority w:val="99"/>
    <w:rsid w:val="00C34749"/>
  </w:style>
  <w:style w:type="character" w:customStyle="1" w:styleId="1020">
    <w:name w:val="Основной текст (10)20"/>
    <w:basedOn w:val="100"/>
    <w:uiPriority w:val="99"/>
    <w:rsid w:val="00C34749"/>
  </w:style>
  <w:style w:type="character" w:customStyle="1" w:styleId="1019">
    <w:name w:val="Основной текст (10)19"/>
    <w:basedOn w:val="100"/>
    <w:uiPriority w:val="99"/>
    <w:rsid w:val="00C34749"/>
    <w:rPr>
      <w:noProof/>
    </w:rPr>
  </w:style>
  <w:style w:type="character" w:customStyle="1" w:styleId="1323">
    <w:name w:val="Основной текст (13)23"/>
    <w:basedOn w:val="130"/>
    <w:uiPriority w:val="99"/>
    <w:rsid w:val="00C34749"/>
  </w:style>
  <w:style w:type="character" w:customStyle="1" w:styleId="1322">
    <w:name w:val="Основной текст (13)22"/>
    <w:basedOn w:val="130"/>
    <w:uiPriority w:val="99"/>
    <w:rsid w:val="00C34749"/>
    <w:rPr>
      <w:noProof/>
    </w:rPr>
  </w:style>
  <w:style w:type="character" w:customStyle="1" w:styleId="1321">
    <w:name w:val="Основной текст (13)21"/>
    <w:basedOn w:val="130"/>
    <w:uiPriority w:val="99"/>
    <w:rsid w:val="00C34749"/>
    <w:rPr>
      <w:noProof/>
    </w:rPr>
  </w:style>
  <w:style w:type="character" w:customStyle="1" w:styleId="1320">
    <w:name w:val="Основной текст (13)20"/>
    <w:basedOn w:val="130"/>
    <w:uiPriority w:val="99"/>
    <w:rsid w:val="00C34749"/>
    <w:rPr>
      <w:noProof/>
    </w:rPr>
  </w:style>
  <w:style w:type="character" w:customStyle="1" w:styleId="124">
    <w:name w:val="Заголовок №1 (2)4"/>
    <w:basedOn w:val="12"/>
    <w:uiPriority w:val="99"/>
    <w:rsid w:val="00C34749"/>
  </w:style>
  <w:style w:type="character" w:customStyle="1" w:styleId="157">
    <w:name w:val="Заголовок №1 (5)7"/>
    <w:basedOn w:val="15"/>
    <w:uiPriority w:val="99"/>
    <w:rsid w:val="00C34749"/>
  </w:style>
  <w:style w:type="character" w:customStyle="1" w:styleId="156">
    <w:name w:val="Заголовок №1 (5)6"/>
    <w:basedOn w:val="15"/>
    <w:uiPriority w:val="99"/>
    <w:rsid w:val="00C34749"/>
    <w:rPr>
      <w:noProof/>
    </w:rPr>
  </w:style>
  <w:style w:type="character" w:customStyle="1" w:styleId="153">
    <w:name w:val="Заголовок №15"/>
    <w:basedOn w:val="10"/>
    <w:uiPriority w:val="99"/>
    <w:rsid w:val="00C34749"/>
    <w:rPr>
      <w:noProof/>
    </w:rPr>
  </w:style>
  <w:style w:type="character" w:customStyle="1" w:styleId="811">
    <w:name w:val="Основной текст (8)11"/>
    <w:basedOn w:val="8"/>
    <w:uiPriority w:val="99"/>
    <w:rsid w:val="00C34749"/>
  </w:style>
  <w:style w:type="character" w:customStyle="1" w:styleId="220">
    <w:name w:val="Основной текст (2)20"/>
    <w:basedOn w:val="2"/>
    <w:uiPriority w:val="99"/>
    <w:rsid w:val="00C34749"/>
  </w:style>
  <w:style w:type="character" w:customStyle="1" w:styleId="1319">
    <w:name w:val="Основной текст (13)19"/>
    <w:basedOn w:val="130"/>
    <w:uiPriority w:val="99"/>
    <w:rsid w:val="00C34749"/>
  </w:style>
  <w:style w:type="character" w:customStyle="1" w:styleId="1318">
    <w:name w:val="Основной текст (13)18"/>
    <w:basedOn w:val="130"/>
    <w:uiPriority w:val="99"/>
    <w:rsid w:val="00C34749"/>
    <w:rPr>
      <w:noProof/>
    </w:rPr>
  </w:style>
  <w:style w:type="character" w:customStyle="1" w:styleId="1018">
    <w:name w:val="Основной текст (10)18"/>
    <w:basedOn w:val="100"/>
    <w:uiPriority w:val="99"/>
    <w:rsid w:val="00C34749"/>
  </w:style>
  <w:style w:type="character" w:customStyle="1" w:styleId="1017">
    <w:name w:val="Основной текст (10)17"/>
    <w:basedOn w:val="100"/>
    <w:uiPriority w:val="99"/>
    <w:rsid w:val="00C34749"/>
    <w:rPr>
      <w:noProof/>
    </w:rPr>
  </w:style>
  <w:style w:type="character" w:customStyle="1" w:styleId="1317">
    <w:name w:val="Основной текст (13)17"/>
    <w:basedOn w:val="130"/>
    <w:uiPriority w:val="99"/>
    <w:rsid w:val="00C34749"/>
    <w:rPr>
      <w:noProof/>
    </w:rPr>
  </w:style>
  <w:style w:type="character" w:customStyle="1" w:styleId="219">
    <w:name w:val="Основной текст (2)19"/>
    <w:basedOn w:val="2"/>
    <w:uiPriority w:val="99"/>
    <w:rsid w:val="00C34749"/>
  </w:style>
  <w:style w:type="character" w:customStyle="1" w:styleId="218">
    <w:name w:val="Основной текст (2)18"/>
    <w:basedOn w:val="2"/>
    <w:uiPriority w:val="99"/>
    <w:rsid w:val="00C34749"/>
    <w:rPr>
      <w:noProof/>
    </w:rPr>
  </w:style>
  <w:style w:type="character" w:customStyle="1" w:styleId="23">
    <w:name w:val="Основной текст (2) + Полужирный3"/>
    <w:aliases w:val="Курсив5"/>
    <w:basedOn w:val="2"/>
    <w:uiPriority w:val="99"/>
    <w:rsid w:val="00C34749"/>
    <w:rPr>
      <w:b/>
      <w:bCs/>
      <w:i/>
      <w:iCs/>
    </w:rPr>
  </w:style>
  <w:style w:type="character" w:customStyle="1" w:styleId="217">
    <w:name w:val="Основной текст (2)17"/>
    <w:basedOn w:val="2"/>
    <w:uiPriority w:val="99"/>
    <w:rsid w:val="00C34749"/>
  </w:style>
  <w:style w:type="character" w:customStyle="1" w:styleId="216">
    <w:name w:val="Основной текст (2)16"/>
    <w:basedOn w:val="2"/>
    <w:uiPriority w:val="99"/>
    <w:rsid w:val="00C34749"/>
    <w:rPr>
      <w:noProof/>
    </w:rPr>
  </w:style>
  <w:style w:type="character" w:customStyle="1" w:styleId="810">
    <w:name w:val="Основной текст (8)10"/>
    <w:basedOn w:val="8"/>
    <w:uiPriority w:val="99"/>
    <w:rsid w:val="00C34749"/>
  </w:style>
  <w:style w:type="character" w:customStyle="1" w:styleId="1316">
    <w:name w:val="Основной текст (13)16"/>
    <w:basedOn w:val="130"/>
    <w:uiPriority w:val="99"/>
    <w:rsid w:val="00C34749"/>
  </w:style>
  <w:style w:type="character" w:customStyle="1" w:styleId="1315">
    <w:name w:val="Основной текст (13)15"/>
    <w:basedOn w:val="130"/>
    <w:uiPriority w:val="99"/>
    <w:rsid w:val="00C34749"/>
    <w:rPr>
      <w:noProof/>
    </w:rPr>
  </w:style>
  <w:style w:type="character" w:customStyle="1" w:styleId="1016">
    <w:name w:val="Основной текст (10)16"/>
    <w:basedOn w:val="100"/>
    <w:uiPriority w:val="99"/>
    <w:rsid w:val="00C34749"/>
  </w:style>
  <w:style w:type="character" w:customStyle="1" w:styleId="1015">
    <w:name w:val="Основной текст (10)15"/>
    <w:basedOn w:val="100"/>
    <w:uiPriority w:val="99"/>
    <w:rsid w:val="00C34749"/>
    <w:rPr>
      <w:noProof/>
    </w:rPr>
  </w:style>
  <w:style w:type="character" w:customStyle="1" w:styleId="a8">
    <w:name w:val="Основной текст + Полужирный"/>
    <w:aliases w:val="Курсив4"/>
    <w:uiPriority w:val="99"/>
    <w:rsid w:val="00C3474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72">
    <w:name w:val="Основной текст (7)2"/>
    <w:basedOn w:val="7"/>
    <w:uiPriority w:val="99"/>
    <w:rsid w:val="00C34749"/>
  </w:style>
  <w:style w:type="character" w:customStyle="1" w:styleId="215">
    <w:name w:val="Основной текст (2)15"/>
    <w:basedOn w:val="2"/>
    <w:uiPriority w:val="99"/>
    <w:rsid w:val="00C34749"/>
  </w:style>
  <w:style w:type="character" w:customStyle="1" w:styleId="214">
    <w:name w:val="Основной текст (2)14"/>
    <w:basedOn w:val="2"/>
    <w:uiPriority w:val="99"/>
    <w:rsid w:val="00C34749"/>
    <w:rPr>
      <w:noProof/>
    </w:rPr>
  </w:style>
  <w:style w:type="character" w:customStyle="1" w:styleId="213">
    <w:name w:val="Основной текст (2)13"/>
    <w:basedOn w:val="2"/>
    <w:uiPriority w:val="99"/>
    <w:rsid w:val="00C34749"/>
  </w:style>
  <w:style w:type="character" w:customStyle="1" w:styleId="171">
    <w:name w:val="Основной текст (17)"/>
    <w:basedOn w:val="a0"/>
    <w:link w:val="1710"/>
    <w:uiPriority w:val="99"/>
    <w:rsid w:val="00C34749"/>
    <w:rPr>
      <w:rFonts w:ascii="Times New Roman" w:hAnsi="Times New Roman" w:cs="Times New Roman"/>
      <w:i/>
      <w:iCs/>
      <w:sz w:val="28"/>
      <w:szCs w:val="28"/>
    </w:rPr>
  </w:style>
  <w:style w:type="character" w:customStyle="1" w:styleId="172">
    <w:name w:val="Основной текст (17) + Полужирный"/>
    <w:basedOn w:val="171"/>
    <w:uiPriority w:val="99"/>
    <w:rsid w:val="00C34749"/>
    <w:rPr>
      <w:b/>
      <w:bCs/>
    </w:rPr>
  </w:style>
  <w:style w:type="character" w:customStyle="1" w:styleId="173">
    <w:name w:val="Основной текст (17) + Не курсив"/>
    <w:basedOn w:val="171"/>
    <w:uiPriority w:val="99"/>
    <w:rsid w:val="00C34749"/>
  </w:style>
  <w:style w:type="character" w:customStyle="1" w:styleId="1720">
    <w:name w:val="Основной текст (17) + Не курсив2"/>
    <w:basedOn w:val="171"/>
    <w:uiPriority w:val="99"/>
    <w:rsid w:val="00C34749"/>
  </w:style>
  <w:style w:type="character" w:customStyle="1" w:styleId="1711">
    <w:name w:val="Основной текст (17) + Не курсив1"/>
    <w:basedOn w:val="171"/>
    <w:uiPriority w:val="99"/>
    <w:rsid w:val="00C34749"/>
    <w:rPr>
      <w:noProof/>
    </w:rPr>
  </w:style>
  <w:style w:type="character" w:customStyle="1" w:styleId="1730">
    <w:name w:val="Основной текст (17)3"/>
    <w:basedOn w:val="171"/>
    <w:uiPriority w:val="99"/>
    <w:rsid w:val="00C34749"/>
  </w:style>
  <w:style w:type="character" w:customStyle="1" w:styleId="1721">
    <w:name w:val="Основной текст (17)2"/>
    <w:basedOn w:val="171"/>
    <w:uiPriority w:val="99"/>
    <w:rsid w:val="00C34749"/>
    <w:rPr>
      <w:noProof/>
    </w:rPr>
  </w:style>
  <w:style w:type="character" w:customStyle="1" w:styleId="89">
    <w:name w:val="Основной текст (8)9"/>
    <w:basedOn w:val="8"/>
    <w:uiPriority w:val="99"/>
    <w:rsid w:val="00C34749"/>
  </w:style>
  <w:style w:type="character" w:customStyle="1" w:styleId="1314">
    <w:name w:val="Основной текст (13)14"/>
    <w:basedOn w:val="130"/>
    <w:uiPriority w:val="99"/>
    <w:rsid w:val="00C34749"/>
  </w:style>
  <w:style w:type="character" w:customStyle="1" w:styleId="1313">
    <w:name w:val="Основной текст (13)13"/>
    <w:basedOn w:val="130"/>
    <w:uiPriority w:val="99"/>
    <w:rsid w:val="00C34749"/>
    <w:rPr>
      <w:noProof/>
    </w:rPr>
  </w:style>
  <w:style w:type="character" w:customStyle="1" w:styleId="161">
    <w:name w:val="Основной текст (16)"/>
    <w:basedOn w:val="a0"/>
    <w:link w:val="1610"/>
    <w:uiPriority w:val="99"/>
    <w:rsid w:val="00C34749"/>
    <w:rPr>
      <w:rFonts w:ascii="Times New Roman" w:hAnsi="Times New Roman" w:cs="Times New Roman"/>
      <w:b/>
      <w:bCs/>
      <w:sz w:val="24"/>
      <w:szCs w:val="24"/>
    </w:rPr>
  </w:style>
  <w:style w:type="character" w:customStyle="1" w:styleId="163">
    <w:name w:val="Основной текст (16)3"/>
    <w:basedOn w:val="161"/>
    <w:uiPriority w:val="99"/>
    <w:rsid w:val="00C34749"/>
  </w:style>
  <w:style w:type="character" w:customStyle="1" w:styleId="162">
    <w:name w:val="Основной текст (16)2"/>
    <w:basedOn w:val="161"/>
    <w:uiPriority w:val="99"/>
    <w:rsid w:val="00C34749"/>
    <w:rPr>
      <w:noProof/>
    </w:rPr>
  </w:style>
  <w:style w:type="character" w:customStyle="1" w:styleId="114">
    <w:name w:val="Основной текст (11)4"/>
    <w:basedOn w:val="111"/>
    <w:uiPriority w:val="99"/>
    <w:rsid w:val="00C34749"/>
  </w:style>
  <w:style w:type="character" w:customStyle="1" w:styleId="113">
    <w:name w:val="Основной текст (11)3"/>
    <w:basedOn w:val="111"/>
    <w:uiPriority w:val="99"/>
    <w:rsid w:val="00C34749"/>
    <w:rPr>
      <w:noProof/>
    </w:rPr>
  </w:style>
  <w:style w:type="character" w:customStyle="1" w:styleId="112">
    <w:name w:val="Основной текст (11)2"/>
    <w:basedOn w:val="111"/>
    <w:uiPriority w:val="99"/>
    <w:rsid w:val="00C34749"/>
    <w:rPr>
      <w:noProof/>
    </w:rPr>
  </w:style>
  <w:style w:type="character" w:customStyle="1" w:styleId="145">
    <w:name w:val="Заголовок №14"/>
    <w:basedOn w:val="10"/>
    <w:uiPriority w:val="99"/>
    <w:rsid w:val="00C34749"/>
    <w:rPr>
      <w:noProof/>
    </w:rPr>
  </w:style>
  <w:style w:type="character" w:customStyle="1" w:styleId="135">
    <w:name w:val="Заголовок №13"/>
    <w:basedOn w:val="10"/>
    <w:uiPriority w:val="99"/>
    <w:rsid w:val="00C34749"/>
    <w:rPr>
      <w:noProof/>
    </w:rPr>
  </w:style>
  <w:style w:type="character" w:customStyle="1" w:styleId="88">
    <w:name w:val="Основной текст (8)8"/>
    <w:basedOn w:val="8"/>
    <w:uiPriority w:val="99"/>
    <w:rsid w:val="00C34749"/>
  </w:style>
  <w:style w:type="character" w:customStyle="1" w:styleId="920">
    <w:name w:val="Основной текст (9) + Не курсив2"/>
    <w:basedOn w:val="9"/>
    <w:uiPriority w:val="99"/>
    <w:rsid w:val="00C34749"/>
  </w:style>
  <w:style w:type="character" w:customStyle="1" w:styleId="940">
    <w:name w:val="Основной текст (9)4"/>
    <w:basedOn w:val="9"/>
    <w:uiPriority w:val="99"/>
    <w:rsid w:val="00C34749"/>
  </w:style>
  <w:style w:type="character" w:customStyle="1" w:styleId="1014">
    <w:name w:val="Основной текст (10)14"/>
    <w:basedOn w:val="100"/>
    <w:uiPriority w:val="99"/>
    <w:rsid w:val="00C34749"/>
  </w:style>
  <w:style w:type="character" w:customStyle="1" w:styleId="1013">
    <w:name w:val="Основной текст (10)13"/>
    <w:basedOn w:val="100"/>
    <w:uiPriority w:val="99"/>
    <w:rsid w:val="00C34749"/>
    <w:rPr>
      <w:noProof/>
    </w:rPr>
  </w:style>
  <w:style w:type="character" w:customStyle="1" w:styleId="1570">
    <w:name w:val="Основной текст (15)7"/>
    <w:basedOn w:val="152"/>
    <w:uiPriority w:val="99"/>
    <w:rsid w:val="00C34749"/>
  </w:style>
  <w:style w:type="character" w:customStyle="1" w:styleId="1560">
    <w:name w:val="Основной текст (15)6"/>
    <w:basedOn w:val="152"/>
    <w:uiPriority w:val="99"/>
    <w:rsid w:val="00C34749"/>
    <w:rPr>
      <w:noProof/>
    </w:rPr>
  </w:style>
  <w:style w:type="character" w:customStyle="1" w:styleId="155">
    <w:name w:val="Заголовок №1 (5)5"/>
    <w:basedOn w:val="15"/>
    <w:uiPriority w:val="99"/>
    <w:rsid w:val="00C34749"/>
  </w:style>
  <w:style w:type="character" w:customStyle="1" w:styleId="154">
    <w:name w:val="Заголовок №1 (5)4"/>
    <w:basedOn w:val="15"/>
    <w:uiPriority w:val="99"/>
    <w:rsid w:val="00C34749"/>
    <w:rPr>
      <w:noProof/>
    </w:rPr>
  </w:style>
  <w:style w:type="character" w:customStyle="1" w:styleId="1513">
    <w:name w:val="Заголовок №1 (5) + Полужирный1"/>
    <w:aliases w:val="Курсив3"/>
    <w:basedOn w:val="15"/>
    <w:uiPriority w:val="99"/>
    <w:rsid w:val="00C34749"/>
    <w:rPr>
      <w:b/>
      <w:bCs/>
      <w:i/>
      <w:iCs/>
    </w:rPr>
  </w:style>
  <w:style w:type="character" w:customStyle="1" w:styleId="1530">
    <w:name w:val="Заголовок №1 (5)3"/>
    <w:basedOn w:val="15"/>
    <w:uiPriority w:val="99"/>
    <w:rsid w:val="00C34749"/>
  </w:style>
  <w:style w:type="character" w:customStyle="1" w:styleId="1521">
    <w:name w:val="Заголовок №1 (5)2"/>
    <w:basedOn w:val="15"/>
    <w:uiPriority w:val="99"/>
    <w:rsid w:val="00C34749"/>
    <w:rPr>
      <w:noProof/>
    </w:rPr>
  </w:style>
  <w:style w:type="character" w:customStyle="1" w:styleId="87">
    <w:name w:val="Основной текст (8)7"/>
    <w:basedOn w:val="8"/>
    <w:uiPriority w:val="99"/>
    <w:rsid w:val="00C34749"/>
  </w:style>
  <w:style w:type="character" w:customStyle="1" w:styleId="212">
    <w:name w:val="Основной текст (2)12"/>
    <w:basedOn w:val="2"/>
    <w:uiPriority w:val="99"/>
    <w:rsid w:val="00C34749"/>
  </w:style>
  <w:style w:type="character" w:customStyle="1" w:styleId="910">
    <w:name w:val="Основной текст (9) + Не курсив1"/>
    <w:basedOn w:val="9"/>
    <w:uiPriority w:val="99"/>
    <w:rsid w:val="00C34749"/>
  </w:style>
  <w:style w:type="character" w:customStyle="1" w:styleId="930">
    <w:name w:val="Основной текст (9)3"/>
    <w:basedOn w:val="9"/>
    <w:uiPriority w:val="99"/>
    <w:rsid w:val="00C34749"/>
  </w:style>
  <w:style w:type="character" w:customStyle="1" w:styleId="1012">
    <w:name w:val="Основной текст (10)12"/>
    <w:basedOn w:val="100"/>
    <w:uiPriority w:val="99"/>
    <w:rsid w:val="00C34749"/>
  </w:style>
  <w:style w:type="character" w:customStyle="1" w:styleId="1011">
    <w:name w:val="Основной текст (10)11"/>
    <w:basedOn w:val="100"/>
    <w:uiPriority w:val="99"/>
    <w:rsid w:val="00C34749"/>
    <w:rPr>
      <w:noProof/>
    </w:rPr>
  </w:style>
  <w:style w:type="character" w:customStyle="1" w:styleId="1550">
    <w:name w:val="Основной текст (15)5"/>
    <w:basedOn w:val="152"/>
    <w:uiPriority w:val="99"/>
    <w:rsid w:val="00C34749"/>
  </w:style>
  <w:style w:type="character" w:customStyle="1" w:styleId="1540">
    <w:name w:val="Основной текст (15)4"/>
    <w:basedOn w:val="152"/>
    <w:uiPriority w:val="99"/>
    <w:rsid w:val="00C34749"/>
    <w:rPr>
      <w:noProof/>
    </w:rPr>
  </w:style>
  <w:style w:type="character" w:customStyle="1" w:styleId="1531">
    <w:name w:val="Основной текст (15)3"/>
    <w:basedOn w:val="152"/>
    <w:uiPriority w:val="99"/>
    <w:rsid w:val="00C34749"/>
    <w:rPr>
      <w:noProof/>
    </w:rPr>
  </w:style>
  <w:style w:type="character" w:customStyle="1" w:styleId="1522">
    <w:name w:val="Основной текст (15)2"/>
    <w:basedOn w:val="152"/>
    <w:uiPriority w:val="99"/>
    <w:rsid w:val="00C34749"/>
    <w:rPr>
      <w:noProof/>
    </w:rPr>
  </w:style>
  <w:style w:type="character" w:customStyle="1" w:styleId="1a">
    <w:name w:val="Основной текст + Полужирный1"/>
    <w:uiPriority w:val="99"/>
    <w:rsid w:val="00C34749"/>
    <w:rPr>
      <w:rFonts w:ascii="Times New Roman" w:hAnsi="Times New Roman" w:cs="Times New Roman"/>
      <w:b/>
      <w:bCs/>
      <w:sz w:val="24"/>
      <w:szCs w:val="24"/>
    </w:rPr>
  </w:style>
  <w:style w:type="character" w:customStyle="1" w:styleId="14pt2">
    <w:name w:val="Основной текст + 14 pt2"/>
    <w:uiPriority w:val="99"/>
    <w:rsid w:val="00C34749"/>
    <w:rPr>
      <w:rFonts w:ascii="Times New Roman" w:hAnsi="Times New Roman" w:cs="Times New Roman"/>
      <w:sz w:val="28"/>
      <w:szCs w:val="28"/>
    </w:rPr>
  </w:style>
  <w:style w:type="character" w:customStyle="1" w:styleId="14pt10">
    <w:name w:val="Основной текст + 14 pt1"/>
    <w:uiPriority w:val="99"/>
    <w:rsid w:val="00C34749"/>
    <w:rPr>
      <w:rFonts w:ascii="Times New Roman" w:hAnsi="Times New Roman" w:cs="Times New Roman"/>
      <w:noProof/>
      <w:sz w:val="28"/>
      <w:szCs w:val="28"/>
    </w:rPr>
  </w:style>
  <w:style w:type="character" w:customStyle="1" w:styleId="122">
    <w:name w:val="Заголовок №12"/>
    <w:basedOn w:val="10"/>
    <w:uiPriority w:val="99"/>
    <w:rsid w:val="00C34749"/>
    <w:rPr>
      <w:noProof/>
    </w:rPr>
  </w:style>
  <w:style w:type="character" w:customStyle="1" w:styleId="86">
    <w:name w:val="Основной текст (8)6"/>
    <w:basedOn w:val="8"/>
    <w:uiPriority w:val="99"/>
    <w:rsid w:val="00C34749"/>
  </w:style>
  <w:style w:type="character" w:customStyle="1" w:styleId="211">
    <w:name w:val="Основной текст (2)11"/>
    <w:basedOn w:val="2"/>
    <w:uiPriority w:val="99"/>
    <w:rsid w:val="00C34749"/>
  </w:style>
  <w:style w:type="character" w:customStyle="1" w:styleId="1010">
    <w:name w:val="Основной текст (10)10"/>
    <w:basedOn w:val="100"/>
    <w:uiPriority w:val="99"/>
    <w:rsid w:val="00C34749"/>
  </w:style>
  <w:style w:type="character" w:customStyle="1" w:styleId="109">
    <w:name w:val="Основной текст (10)9"/>
    <w:basedOn w:val="100"/>
    <w:uiPriority w:val="99"/>
    <w:rsid w:val="00C34749"/>
    <w:rPr>
      <w:noProof/>
    </w:rPr>
  </w:style>
  <w:style w:type="character" w:customStyle="1" w:styleId="85">
    <w:name w:val="Основной текст (8)5"/>
    <w:basedOn w:val="8"/>
    <w:uiPriority w:val="99"/>
    <w:rsid w:val="00C34749"/>
  </w:style>
  <w:style w:type="character" w:customStyle="1" w:styleId="1312">
    <w:name w:val="Основной текст (13)12"/>
    <w:basedOn w:val="130"/>
    <w:uiPriority w:val="99"/>
    <w:rsid w:val="00C34749"/>
  </w:style>
  <w:style w:type="character" w:customStyle="1" w:styleId="1311">
    <w:name w:val="Основной текст (13)11"/>
    <w:basedOn w:val="130"/>
    <w:uiPriority w:val="99"/>
    <w:rsid w:val="00C34749"/>
    <w:rPr>
      <w:noProof/>
    </w:rPr>
  </w:style>
  <w:style w:type="character" w:customStyle="1" w:styleId="210">
    <w:name w:val="Основной текст (2)10"/>
    <w:basedOn w:val="2"/>
    <w:uiPriority w:val="99"/>
    <w:rsid w:val="00C34749"/>
  </w:style>
  <w:style w:type="character" w:customStyle="1" w:styleId="108">
    <w:name w:val="Основной текст (10)8"/>
    <w:basedOn w:val="100"/>
    <w:uiPriority w:val="99"/>
    <w:rsid w:val="00C34749"/>
  </w:style>
  <w:style w:type="character" w:customStyle="1" w:styleId="107">
    <w:name w:val="Основной текст (10)7"/>
    <w:basedOn w:val="100"/>
    <w:uiPriority w:val="99"/>
    <w:rsid w:val="00C34749"/>
    <w:rPr>
      <w:noProof/>
    </w:rPr>
  </w:style>
  <w:style w:type="character" w:customStyle="1" w:styleId="29">
    <w:name w:val="Основной текст (2)9"/>
    <w:basedOn w:val="2"/>
    <w:uiPriority w:val="99"/>
    <w:rsid w:val="00C34749"/>
  </w:style>
  <w:style w:type="character" w:customStyle="1" w:styleId="28">
    <w:name w:val="Основной текст (2)8"/>
    <w:basedOn w:val="2"/>
    <w:uiPriority w:val="99"/>
    <w:rsid w:val="00C34749"/>
    <w:rPr>
      <w:noProof/>
    </w:rPr>
  </w:style>
  <w:style w:type="character" w:customStyle="1" w:styleId="27">
    <w:name w:val="Основной текст (2)7"/>
    <w:basedOn w:val="2"/>
    <w:uiPriority w:val="99"/>
    <w:rsid w:val="00C34749"/>
  </w:style>
  <w:style w:type="character" w:customStyle="1" w:styleId="22a">
    <w:name w:val="Основной текст (2) + Полужирный2"/>
    <w:aliases w:val="Курсив2"/>
    <w:basedOn w:val="2"/>
    <w:uiPriority w:val="99"/>
    <w:rsid w:val="00C34749"/>
    <w:rPr>
      <w:b/>
      <w:bCs/>
      <w:i/>
      <w:iCs/>
    </w:rPr>
  </w:style>
  <w:style w:type="character" w:customStyle="1" w:styleId="26">
    <w:name w:val="Основной текст (2)6"/>
    <w:basedOn w:val="2"/>
    <w:uiPriority w:val="99"/>
    <w:rsid w:val="00C34749"/>
    <w:rPr>
      <w:noProof/>
    </w:rPr>
  </w:style>
  <w:style w:type="character" w:customStyle="1" w:styleId="84">
    <w:name w:val="Основной текст (8)4"/>
    <w:basedOn w:val="8"/>
    <w:uiPriority w:val="99"/>
    <w:rsid w:val="00C34749"/>
  </w:style>
  <w:style w:type="character" w:customStyle="1" w:styleId="13100">
    <w:name w:val="Основной текст (13)10"/>
    <w:basedOn w:val="130"/>
    <w:uiPriority w:val="99"/>
    <w:rsid w:val="00C34749"/>
  </w:style>
  <w:style w:type="character" w:customStyle="1" w:styleId="139">
    <w:name w:val="Основной текст (13)9"/>
    <w:basedOn w:val="130"/>
    <w:uiPriority w:val="99"/>
    <w:rsid w:val="00C34749"/>
    <w:rPr>
      <w:noProof/>
    </w:rPr>
  </w:style>
  <w:style w:type="character" w:customStyle="1" w:styleId="106">
    <w:name w:val="Основной текст (10)6"/>
    <w:basedOn w:val="100"/>
    <w:uiPriority w:val="99"/>
    <w:rsid w:val="00C34749"/>
  </w:style>
  <w:style w:type="character" w:customStyle="1" w:styleId="911">
    <w:name w:val="Основной текст (9) + Не полужирный1"/>
    <w:aliases w:val="Не курсив"/>
    <w:basedOn w:val="9"/>
    <w:uiPriority w:val="99"/>
    <w:rsid w:val="00C34749"/>
  </w:style>
  <w:style w:type="character" w:customStyle="1" w:styleId="921">
    <w:name w:val="Основной текст (9)2"/>
    <w:basedOn w:val="9"/>
    <w:uiPriority w:val="99"/>
    <w:rsid w:val="00C34749"/>
  </w:style>
  <w:style w:type="character" w:customStyle="1" w:styleId="123">
    <w:name w:val="Заголовок №1 (2)3"/>
    <w:basedOn w:val="12"/>
    <w:uiPriority w:val="99"/>
    <w:rsid w:val="00C34749"/>
  </w:style>
  <w:style w:type="character" w:customStyle="1" w:styleId="83">
    <w:name w:val="Основной текст (8)3"/>
    <w:basedOn w:val="8"/>
    <w:uiPriority w:val="99"/>
    <w:rsid w:val="00C34749"/>
  </w:style>
  <w:style w:type="character" w:customStyle="1" w:styleId="138">
    <w:name w:val="Основной текст (13)8"/>
    <w:basedOn w:val="130"/>
    <w:uiPriority w:val="99"/>
    <w:rsid w:val="00C34749"/>
  </w:style>
  <w:style w:type="character" w:customStyle="1" w:styleId="137">
    <w:name w:val="Основной текст (13)7"/>
    <w:basedOn w:val="130"/>
    <w:uiPriority w:val="99"/>
    <w:rsid w:val="00C34749"/>
    <w:rPr>
      <w:noProof/>
    </w:rPr>
  </w:style>
  <w:style w:type="character" w:customStyle="1" w:styleId="105">
    <w:name w:val="Основной текст (10)5"/>
    <w:basedOn w:val="100"/>
    <w:uiPriority w:val="99"/>
    <w:rsid w:val="00C34749"/>
  </w:style>
  <w:style w:type="character" w:customStyle="1" w:styleId="104">
    <w:name w:val="Основной текст (10)4"/>
    <w:basedOn w:val="100"/>
    <w:uiPriority w:val="99"/>
    <w:rsid w:val="00C34749"/>
    <w:rPr>
      <w:noProof/>
    </w:rPr>
  </w:style>
  <w:style w:type="character" w:customStyle="1" w:styleId="136">
    <w:name w:val="Основной текст (13)6"/>
    <w:basedOn w:val="130"/>
    <w:uiPriority w:val="99"/>
    <w:rsid w:val="00C34749"/>
    <w:rPr>
      <w:noProof/>
    </w:rPr>
  </w:style>
  <w:style w:type="character" w:customStyle="1" w:styleId="1350">
    <w:name w:val="Основной текст (13)5"/>
    <w:basedOn w:val="130"/>
    <w:uiPriority w:val="99"/>
    <w:rsid w:val="00C34749"/>
    <w:rPr>
      <w:noProof/>
    </w:rPr>
  </w:style>
  <w:style w:type="character" w:customStyle="1" w:styleId="1030">
    <w:name w:val="Основной текст (10)3"/>
    <w:basedOn w:val="100"/>
    <w:uiPriority w:val="99"/>
    <w:rsid w:val="00C34749"/>
    <w:rPr>
      <w:noProof/>
    </w:rPr>
  </w:style>
  <w:style w:type="character" w:customStyle="1" w:styleId="1029">
    <w:name w:val="Основной текст (10) + Курсив2"/>
    <w:basedOn w:val="100"/>
    <w:uiPriority w:val="99"/>
    <w:rsid w:val="00C34749"/>
    <w:rPr>
      <w:i/>
      <w:iCs/>
    </w:rPr>
  </w:style>
  <w:style w:type="character" w:customStyle="1" w:styleId="1340">
    <w:name w:val="Основной текст (13)4"/>
    <w:basedOn w:val="130"/>
    <w:uiPriority w:val="99"/>
    <w:rsid w:val="00C34749"/>
    <w:rPr>
      <w:noProof/>
    </w:rPr>
  </w:style>
  <w:style w:type="character" w:customStyle="1" w:styleId="1338">
    <w:name w:val="Основной текст (13)3"/>
    <w:basedOn w:val="130"/>
    <w:uiPriority w:val="99"/>
    <w:rsid w:val="00C34749"/>
    <w:rPr>
      <w:noProof/>
    </w:rPr>
  </w:style>
  <w:style w:type="character" w:customStyle="1" w:styleId="132a">
    <w:name w:val="Основной текст (13)2"/>
    <w:basedOn w:val="130"/>
    <w:uiPriority w:val="99"/>
    <w:rsid w:val="00C34749"/>
    <w:rPr>
      <w:noProof/>
    </w:rPr>
  </w:style>
  <w:style w:type="character" w:customStyle="1" w:styleId="1220">
    <w:name w:val="Заголовок №1 (2)2"/>
    <w:basedOn w:val="12"/>
    <w:uiPriority w:val="99"/>
    <w:rsid w:val="00C34749"/>
  </w:style>
  <w:style w:type="character" w:customStyle="1" w:styleId="82">
    <w:name w:val="Основной текст (8)2"/>
    <w:basedOn w:val="8"/>
    <w:uiPriority w:val="99"/>
    <w:rsid w:val="00C34749"/>
  </w:style>
  <w:style w:type="character" w:customStyle="1" w:styleId="102a">
    <w:name w:val="Основной текст (10)2"/>
    <w:basedOn w:val="100"/>
    <w:uiPriority w:val="99"/>
    <w:rsid w:val="00C34749"/>
  </w:style>
  <w:style w:type="character" w:customStyle="1" w:styleId="101a">
    <w:name w:val="Основной текст (10) + Курсив1"/>
    <w:basedOn w:val="100"/>
    <w:uiPriority w:val="99"/>
    <w:rsid w:val="00C34749"/>
    <w:rPr>
      <w:i/>
      <w:iCs/>
    </w:rPr>
  </w:style>
  <w:style w:type="character" w:customStyle="1" w:styleId="250">
    <w:name w:val="Основной текст (2)5"/>
    <w:basedOn w:val="2"/>
    <w:uiPriority w:val="99"/>
    <w:rsid w:val="00C34749"/>
  </w:style>
  <w:style w:type="character" w:customStyle="1" w:styleId="240">
    <w:name w:val="Основной текст (2)4"/>
    <w:basedOn w:val="2"/>
    <w:uiPriority w:val="99"/>
    <w:rsid w:val="00C34749"/>
    <w:rPr>
      <w:noProof/>
    </w:rPr>
  </w:style>
  <w:style w:type="character" w:customStyle="1" w:styleId="21a">
    <w:name w:val="Основной текст (2) + Полужирный1"/>
    <w:aliases w:val="Курсив1"/>
    <w:basedOn w:val="2"/>
    <w:uiPriority w:val="99"/>
    <w:rsid w:val="00C34749"/>
    <w:rPr>
      <w:b/>
      <w:bCs/>
      <w:i/>
      <w:iCs/>
    </w:rPr>
  </w:style>
  <w:style w:type="character" w:customStyle="1" w:styleId="233">
    <w:name w:val="Основной текст (2)3"/>
    <w:basedOn w:val="2"/>
    <w:uiPriority w:val="99"/>
    <w:rsid w:val="00C34749"/>
  </w:style>
  <w:style w:type="character" w:customStyle="1" w:styleId="22b">
    <w:name w:val="Основной текст (2)2"/>
    <w:basedOn w:val="2"/>
    <w:uiPriority w:val="99"/>
    <w:rsid w:val="00C34749"/>
    <w:rPr>
      <w:noProof/>
    </w:rPr>
  </w:style>
  <w:style w:type="paragraph" w:customStyle="1" w:styleId="21">
    <w:name w:val="Основной текст (2)1"/>
    <w:basedOn w:val="a"/>
    <w:link w:val="2"/>
    <w:uiPriority w:val="99"/>
    <w:rsid w:val="00C34749"/>
    <w:pPr>
      <w:shd w:val="clear" w:color="auto" w:fill="FFFFFF"/>
      <w:spacing w:after="360"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rsid w:val="00C34749"/>
    <w:pPr>
      <w:shd w:val="clear" w:color="auto" w:fill="FFFFFF"/>
      <w:spacing w:before="720" w:line="566" w:lineRule="exact"/>
      <w:ind w:firstLine="38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rsid w:val="00C34749"/>
    <w:pPr>
      <w:shd w:val="clear" w:color="auto" w:fill="FFFFFF"/>
      <w:spacing w:line="240" w:lineRule="atLeast"/>
      <w:ind w:firstLine="380"/>
    </w:pPr>
    <w:rPr>
      <w:rFonts w:ascii="Bookman Old Style" w:hAnsi="Bookman Old Style" w:cs="Bookman Old Style"/>
      <w:b/>
      <w:bCs/>
      <w:color w:val="auto"/>
      <w:sz w:val="10"/>
      <w:szCs w:val="10"/>
    </w:rPr>
  </w:style>
  <w:style w:type="paragraph" w:customStyle="1" w:styleId="51">
    <w:name w:val="Основной текст (5)1"/>
    <w:basedOn w:val="a"/>
    <w:link w:val="5"/>
    <w:uiPriority w:val="99"/>
    <w:rsid w:val="00C34749"/>
    <w:pPr>
      <w:shd w:val="clear" w:color="auto" w:fill="FFFFFF"/>
      <w:spacing w:after="540" w:line="566" w:lineRule="exact"/>
      <w:ind w:firstLine="74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rsid w:val="00C34749"/>
    <w:pPr>
      <w:shd w:val="clear" w:color="auto" w:fill="FFFFFF"/>
      <w:spacing w:line="365" w:lineRule="exact"/>
      <w:ind w:hanging="32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C34749"/>
    <w:pPr>
      <w:shd w:val="clear" w:color="auto" w:fill="FFFFFF"/>
      <w:spacing w:before="240" w:line="326" w:lineRule="exact"/>
    </w:pPr>
    <w:rPr>
      <w:rFonts w:ascii="Times New Roman" w:hAnsi="Times New Roman" w:cs="Times New Roman"/>
      <w:b/>
      <w:bCs/>
      <w:i/>
      <w:iCs/>
      <w:color w:val="auto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rsid w:val="00C34749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b/>
      <w:bCs/>
      <w:i/>
      <w:iCs/>
      <w:color w:val="auto"/>
      <w:sz w:val="28"/>
      <w:szCs w:val="28"/>
    </w:rPr>
  </w:style>
  <w:style w:type="paragraph" w:customStyle="1" w:styleId="1">
    <w:name w:val="Колонтитул1"/>
    <w:basedOn w:val="a"/>
    <w:link w:val="a3"/>
    <w:uiPriority w:val="99"/>
    <w:rsid w:val="00C3474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131">
    <w:name w:val="Заголовок №1 (3)1"/>
    <w:basedOn w:val="a"/>
    <w:link w:val="13"/>
    <w:uiPriority w:val="99"/>
    <w:rsid w:val="00C34749"/>
    <w:pPr>
      <w:shd w:val="clear" w:color="auto" w:fill="FFFFFF"/>
      <w:spacing w:line="322" w:lineRule="exact"/>
      <w:ind w:firstLine="480"/>
      <w:jc w:val="both"/>
      <w:outlineLvl w:val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1">
    <w:name w:val="Заголовок №11"/>
    <w:basedOn w:val="a"/>
    <w:link w:val="10"/>
    <w:uiPriority w:val="99"/>
    <w:rsid w:val="00C34749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41">
    <w:name w:val="Заголовок №1 (4)1"/>
    <w:basedOn w:val="a"/>
    <w:link w:val="14"/>
    <w:uiPriority w:val="99"/>
    <w:rsid w:val="00C34749"/>
    <w:pPr>
      <w:shd w:val="clear" w:color="auto" w:fill="FFFFFF"/>
      <w:spacing w:line="322" w:lineRule="exact"/>
      <w:ind w:firstLine="820"/>
      <w:jc w:val="both"/>
      <w:outlineLvl w:val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51">
    <w:name w:val="Заголовок №1 (5)1"/>
    <w:basedOn w:val="a"/>
    <w:link w:val="15"/>
    <w:uiPriority w:val="99"/>
    <w:rsid w:val="00C34749"/>
    <w:pPr>
      <w:shd w:val="clear" w:color="auto" w:fill="FFFFFF"/>
      <w:spacing w:before="300" w:after="300" w:line="317" w:lineRule="exact"/>
      <w:jc w:val="both"/>
      <w:outlineLvl w:val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C3474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310">
    <w:name w:val="Основной текст (13)1"/>
    <w:basedOn w:val="a"/>
    <w:link w:val="130"/>
    <w:uiPriority w:val="99"/>
    <w:rsid w:val="00C3474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1210">
    <w:name w:val="Основной текст (12)1"/>
    <w:basedOn w:val="a"/>
    <w:link w:val="120"/>
    <w:uiPriority w:val="99"/>
    <w:rsid w:val="00C3474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1">
    <w:name w:val="Основной текст (9)1"/>
    <w:basedOn w:val="a"/>
    <w:link w:val="9"/>
    <w:uiPriority w:val="99"/>
    <w:rsid w:val="00C3474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101">
    <w:name w:val="Основной текст (10)1"/>
    <w:basedOn w:val="a"/>
    <w:link w:val="100"/>
    <w:uiPriority w:val="99"/>
    <w:rsid w:val="00C3474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1110">
    <w:name w:val="Основной текст (11)1"/>
    <w:basedOn w:val="a"/>
    <w:link w:val="111"/>
    <w:uiPriority w:val="99"/>
    <w:rsid w:val="00C34749"/>
    <w:pPr>
      <w:shd w:val="clear" w:color="auto" w:fill="FFFFFF"/>
      <w:spacing w:line="274" w:lineRule="exact"/>
      <w:ind w:hanging="380"/>
      <w:jc w:val="both"/>
    </w:pPr>
    <w:rPr>
      <w:rFonts w:ascii="Times New Roman" w:hAnsi="Times New Roman" w:cs="Times New Roman"/>
      <w:color w:val="auto"/>
    </w:rPr>
  </w:style>
  <w:style w:type="paragraph" w:customStyle="1" w:styleId="1410">
    <w:name w:val="Основной текст (14)1"/>
    <w:basedOn w:val="a"/>
    <w:link w:val="140"/>
    <w:uiPriority w:val="99"/>
    <w:rsid w:val="00C34749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6">
    <w:name w:val="Подпись к таблице1"/>
    <w:basedOn w:val="a"/>
    <w:link w:val="a6"/>
    <w:uiPriority w:val="99"/>
    <w:rsid w:val="00C3474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510">
    <w:name w:val="Основной текст (15)1"/>
    <w:basedOn w:val="a"/>
    <w:link w:val="152"/>
    <w:uiPriority w:val="99"/>
    <w:rsid w:val="00C34749"/>
    <w:pPr>
      <w:shd w:val="clear" w:color="auto" w:fill="FFFFFF"/>
      <w:spacing w:line="274" w:lineRule="exact"/>
      <w:ind w:hanging="360"/>
    </w:pPr>
    <w:rPr>
      <w:rFonts w:ascii="Times New Roman" w:hAnsi="Times New Roman" w:cs="Times New Roman"/>
      <w:color w:val="auto"/>
    </w:rPr>
  </w:style>
  <w:style w:type="paragraph" w:customStyle="1" w:styleId="1710">
    <w:name w:val="Основной текст (17)1"/>
    <w:basedOn w:val="a"/>
    <w:link w:val="171"/>
    <w:uiPriority w:val="99"/>
    <w:rsid w:val="00C34749"/>
    <w:pPr>
      <w:shd w:val="clear" w:color="auto" w:fill="FFFFFF"/>
      <w:spacing w:before="300" w:line="322" w:lineRule="exact"/>
    </w:pPr>
    <w:rPr>
      <w:rFonts w:ascii="Times New Roman" w:hAnsi="Times New Roman" w:cs="Times New Roman"/>
      <w:i/>
      <w:iCs/>
      <w:color w:val="auto"/>
      <w:sz w:val="28"/>
      <w:szCs w:val="28"/>
    </w:rPr>
  </w:style>
  <w:style w:type="paragraph" w:customStyle="1" w:styleId="1610">
    <w:name w:val="Основной текст (16)1"/>
    <w:basedOn w:val="a"/>
    <w:link w:val="161"/>
    <w:uiPriority w:val="99"/>
    <w:rsid w:val="00C3474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</w:rPr>
  </w:style>
  <w:style w:type="table" w:styleId="a9">
    <w:name w:val="Table Grid"/>
    <w:basedOn w:val="a1"/>
    <w:uiPriority w:val="59"/>
    <w:rsid w:val="00A912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5">
    <w:name w:val="Основной текст (4)5"/>
    <w:basedOn w:val="4"/>
    <w:uiPriority w:val="99"/>
    <w:rsid w:val="00347036"/>
    <w:rPr>
      <w:rFonts w:ascii="Times New Roman" w:hAnsi="Times New Roman" w:cs="Times New Roman"/>
      <w:sz w:val="28"/>
      <w:szCs w:val="28"/>
    </w:rPr>
  </w:style>
  <w:style w:type="character" w:customStyle="1" w:styleId="44">
    <w:name w:val="Основной текст (4)4"/>
    <w:basedOn w:val="4"/>
    <w:uiPriority w:val="99"/>
    <w:rsid w:val="00347036"/>
    <w:rPr>
      <w:rFonts w:ascii="Times New Roman" w:hAnsi="Times New Roman" w:cs="Times New Roman"/>
      <w:noProof/>
      <w:sz w:val="28"/>
      <w:szCs w:val="28"/>
    </w:rPr>
  </w:style>
  <w:style w:type="character" w:customStyle="1" w:styleId="55">
    <w:name w:val="Основной текст (5)5"/>
    <w:basedOn w:val="5"/>
    <w:uiPriority w:val="99"/>
    <w:rsid w:val="00347036"/>
  </w:style>
  <w:style w:type="character" w:customStyle="1" w:styleId="54">
    <w:name w:val="Основной текст (5)4"/>
    <w:basedOn w:val="5"/>
    <w:uiPriority w:val="99"/>
    <w:rsid w:val="00347036"/>
    <w:rPr>
      <w:noProof/>
    </w:rPr>
  </w:style>
  <w:style w:type="character" w:customStyle="1" w:styleId="43">
    <w:name w:val="Основной текст (4)3"/>
    <w:basedOn w:val="4"/>
    <w:uiPriority w:val="99"/>
    <w:rsid w:val="00347036"/>
    <w:rPr>
      <w:rFonts w:ascii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F68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686E"/>
    <w:rPr>
      <w:rFonts w:ascii="Tahoma" w:hAnsi="Tahoma" w:cs="Tahoma"/>
      <w:color w:val="000000"/>
      <w:sz w:val="16"/>
      <w:szCs w:val="16"/>
    </w:rPr>
  </w:style>
  <w:style w:type="character" w:customStyle="1" w:styleId="34">
    <w:name w:val="Заголовок №3"/>
    <w:basedOn w:val="a0"/>
    <w:link w:val="310"/>
    <w:uiPriority w:val="99"/>
    <w:rsid w:val="00DF090D"/>
    <w:rPr>
      <w:rFonts w:ascii="Times New Roman" w:hAnsi="Times New Roman"/>
      <w:b/>
      <w:bCs/>
      <w:shd w:val="clear" w:color="auto" w:fill="FFFFFF"/>
    </w:rPr>
  </w:style>
  <w:style w:type="character" w:customStyle="1" w:styleId="15a">
    <w:name w:val="Основной текст (15) + Не курсив"/>
    <w:basedOn w:val="152"/>
    <w:uiPriority w:val="99"/>
    <w:rsid w:val="00DF090D"/>
    <w:rPr>
      <w:i/>
      <w:iCs/>
      <w:shd w:val="clear" w:color="auto" w:fill="FFFFFF"/>
    </w:rPr>
  </w:style>
  <w:style w:type="paragraph" w:customStyle="1" w:styleId="310">
    <w:name w:val="Заголовок №31"/>
    <w:basedOn w:val="a"/>
    <w:link w:val="34"/>
    <w:uiPriority w:val="99"/>
    <w:rsid w:val="00DF090D"/>
    <w:pPr>
      <w:shd w:val="clear" w:color="auto" w:fill="FFFFFF"/>
      <w:spacing w:line="374" w:lineRule="exact"/>
      <w:outlineLvl w:val="2"/>
    </w:pPr>
    <w:rPr>
      <w:rFonts w:ascii="Times New Roman" w:hAnsi="Times New Roman" w:cs="Times New Roman"/>
      <w:b/>
      <w:bCs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11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2022-10-04T10:13:00Z</cp:lastPrinted>
  <dcterms:created xsi:type="dcterms:W3CDTF">2022-10-04T05:38:00Z</dcterms:created>
  <dcterms:modified xsi:type="dcterms:W3CDTF">2022-10-06T07:51:00Z</dcterms:modified>
</cp:coreProperties>
</file>